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516" w:tblpY="3153"/>
        <w:tblOverlap w:val="never"/>
        <w:tblW w:w="0" w:type="auto"/>
        <w:tblLayout w:type="fixed"/>
        <w:tblCellMar>
          <w:left w:w="0" w:type="dxa"/>
          <w:right w:w="0" w:type="dxa"/>
        </w:tblCellMar>
        <w:tblLook w:val="04A0" w:firstRow="1" w:lastRow="0" w:firstColumn="1" w:lastColumn="0" w:noHBand="0" w:noVBand="1"/>
      </w:tblPr>
      <w:tblGrid>
        <w:gridCol w:w="495"/>
        <w:gridCol w:w="660"/>
        <w:gridCol w:w="8622"/>
      </w:tblGrid>
      <w:tr w:rsidR="00253DB8" w14:paraId="1F06E235" w14:textId="77777777">
        <w:trPr>
          <w:trHeight w:val="267"/>
        </w:trPr>
        <w:tc>
          <w:tcPr>
            <w:tcW w:w="495" w:type="dxa"/>
          </w:tcPr>
          <w:p w14:paraId="7BD02B7C" w14:textId="77777777" w:rsidR="00253DB8" w:rsidRDefault="007622FC">
            <w:pPr>
              <w:pStyle w:val="TableParagraph"/>
              <w:spacing w:before="2"/>
              <w:ind w:left="2" w:right="97"/>
              <w:jc w:val="center"/>
              <w:rPr>
                <w:spacing w:val="-5"/>
                <w:sz w:val="20"/>
                <w:lang w:val="en-US"/>
              </w:rPr>
            </w:pPr>
            <w:r>
              <w:rPr>
                <w:spacing w:val="-5"/>
                <w:sz w:val="20"/>
                <w:lang w:val="en-US"/>
              </w:rPr>
              <w:t>1.</w:t>
            </w:r>
          </w:p>
        </w:tc>
        <w:tc>
          <w:tcPr>
            <w:tcW w:w="9282" w:type="dxa"/>
            <w:gridSpan w:val="2"/>
          </w:tcPr>
          <w:p w14:paraId="7C2127F5" w14:textId="77777777" w:rsidR="00253DB8" w:rsidRDefault="007622FC">
            <w:pPr>
              <w:pStyle w:val="TableParagraph"/>
              <w:spacing w:line="247" w:lineRule="exact"/>
              <w:ind w:left="123"/>
            </w:pPr>
            <w:r>
              <w:t>Borang</w:t>
            </w:r>
            <w:r>
              <w:rPr>
                <w:spacing w:val="-9"/>
              </w:rPr>
              <w:t xml:space="preserve"> </w:t>
            </w:r>
            <w:r>
              <w:t>Semakan</w:t>
            </w:r>
            <w:r>
              <w:rPr>
                <w:spacing w:val="-5"/>
              </w:rPr>
              <w:t xml:space="preserve"> </w:t>
            </w:r>
            <w:r>
              <w:t>Dokum</w:t>
            </w:r>
            <w:r>
              <w:rPr>
                <w:lang w:val="en-US"/>
              </w:rPr>
              <w:t>en Kewangan</w:t>
            </w:r>
            <w:r>
              <w:rPr>
                <w:spacing w:val="-5"/>
              </w:rPr>
              <w:t xml:space="preserve"> </w:t>
            </w:r>
          </w:p>
        </w:tc>
      </w:tr>
      <w:tr w:rsidR="00253DB8" w14:paraId="2DFE7887" w14:textId="77777777">
        <w:trPr>
          <w:trHeight w:val="289"/>
        </w:trPr>
        <w:tc>
          <w:tcPr>
            <w:tcW w:w="495" w:type="dxa"/>
          </w:tcPr>
          <w:p w14:paraId="6620DD00" w14:textId="77777777" w:rsidR="00253DB8" w:rsidRDefault="007622FC">
            <w:pPr>
              <w:pStyle w:val="TableParagraph"/>
              <w:spacing w:before="28"/>
              <w:ind w:right="97"/>
              <w:jc w:val="center"/>
              <w:rPr>
                <w:sz w:val="20"/>
              </w:rPr>
            </w:pPr>
            <w:r>
              <w:rPr>
                <w:spacing w:val="-5"/>
                <w:sz w:val="20"/>
              </w:rPr>
              <w:t>2.</w:t>
            </w:r>
          </w:p>
        </w:tc>
        <w:tc>
          <w:tcPr>
            <w:tcW w:w="9282" w:type="dxa"/>
            <w:gridSpan w:val="2"/>
          </w:tcPr>
          <w:p w14:paraId="15CB295C" w14:textId="77777777" w:rsidR="00253DB8" w:rsidRDefault="007622FC">
            <w:pPr>
              <w:pStyle w:val="TableParagraph"/>
              <w:spacing w:before="14"/>
              <w:ind w:left="123"/>
            </w:pPr>
            <w:r>
              <w:t>Maklumat</w:t>
            </w:r>
            <w:r>
              <w:rPr>
                <w:spacing w:val="-6"/>
              </w:rPr>
              <w:t xml:space="preserve"> </w:t>
            </w:r>
            <w:r>
              <w:t>Umum</w:t>
            </w:r>
            <w:r>
              <w:rPr>
                <w:spacing w:val="-8"/>
              </w:rPr>
              <w:t xml:space="preserve"> </w:t>
            </w:r>
            <w:r>
              <w:t>Kewangan</w:t>
            </w:r>
            <w:r>
              <w:rPr>
                <w:spacing w:val="-9"/>
              </w:rPr>
              <w:t xml:space="preserve"> </w:t>
            </w:r>
            <w:r>
              <w:t>Penyebut</w:t>
            </w:r>
            <w:r>
              <w:rPr>
                <w:spacing w:val="-5"/>
              </w:rPr>
              <w:t xml:space="preserve"> </w:t>
            </w:r>
            <w:r>
              <w:rPr>
                <w:spacing w:val="-2"/>
              </w:rPr>
              <w:t>Harga/Petender</w:t>
            </w:r>
          </w:p>
        </w:tc>
      </w:tr>
      <w:tr w:rsidR="00253DB8" w14:paraId="55397254" w14:textId="77777777">
        <w:trPr>
          <w:trHeight w:val="281"/>
        </w:trPr>
        <w:tc>
          <w:tcPr>
            <w:tcW w:w="495" w:type="dxa"/>
          </w:tcPr>
          <w:p w14:paraId="16629F2C" w14:textId="77777777" w:rsidR="00253DB8" w:rsidRDefault="007622FC">
            <w:pPr>
              <w:pStyle w:val="TableParagraph"/>
              <w:spacing w:before="17"/>
              <w:ind w:right="47"/>
              <w:jc w:val="center"/>
              <w:rPr>
                <w:sz w:val="20"/>
              </w:rPr>
            </w:pPr>
            <w:r>
              <w:rPr>
                <w:spacing w:val="-5"/>
                <w:sz w:val="20"/>
              </w:rPr>
              <w:t>3.</w:t>
            </w:r>
          </w:p>
        </w:tc>
        <w:tc>
          <w:tcPr>
            <w:tcW w:w="9282" w:type="dxa"/>
            <w:gridSpan w:val="2"/>
          </w:tcPr>
          <w:p w14:paraId="60812370" w14:textId="77777777" w:rsidR="00253DB8" w:rsidRDefault="007622FC">
            <w:pPr>
              <w:pStyle w:val="TableParagraph"/>
              <w:spacing w:before="22" w:line="239" w:lineRule="exact"/>
              <w:ind w:left="123"/>
            </w:pPr>
            <w:r>
              <w:t>Jadual</w:t>
            </w:r>
            <w:r>
              <w:rPr>
                <w:spacing w:val="-11"/>
              </w:rPr>
              <w:t xml:space="preserve"> </w:t>
            </w:r>
            <w:r>
              <w:t>Kadar</w:t>
            </w:r>
            <w:r>
              <w:rPr>
                <w:spacing w:val="-6"/>
              </w:rPr>
              <w:t xml:space="preserve"> </w:t>
            </w:r>
            <w:r>
              <w:t>Harga</w:t>
            </w:r>
            <w:r>
              <w:rPr>
                <w:spacing w:val="-8"/>
              </w:rPr>
              <w:t xml:space="preserve"> </w:t>
            </w:r>
          </w:p>
        </w:tc>
      </w:tr>
      <w:tr w:rsidR="00253DB8" w14:paraId="302E265B" w14:textId="77777777">
        <w:trPr>
          <w:trHeight w:val="273"/>
        </w:trPr>
        <w:tc>
          <w:tcPr>
            <w:tcW w:w="495" w:type="dxa"/>
          </w:tcPr>
          <w:p w14:paraId="17E3D6E9" w14:textId="77777777" w:rsidR="00253DB8" w:rsidRDefault="007622FC">
            <w:pPr>
              <w:pStyle w:val="TableParagraph"/>
              <w:spacing w:before="13"/>
              <w:ind w:right="47"/>
              <w:jc w:val="center"/>
              <w:rPr>
                <w:sz w:val="20"/>
              </w:rPr>
            </w:pPr>
            <w:r>
              <w:rPr>
                <w:spacing w:val="-5"/>
                <w:sz w:val="20"/>
              </w:rPr>
              <w:t>4.</w:t>
            </w:r>
          </w:p>
        </w:tc>
        <w:tc>
          <w:tcPr>
            <w:tcW w:w="9282" w:type="dxa"/>
            <w:gridSpan w:val="2"/>
          </w:tcPr>
          <w:p w14:paraId="1AB86CAF" w14:textId="77777777" w:rsidR="00253DB8" w:rsidRDefault="007622FC">
            <w:pPr>
              <w:pStyle w:val="TableParagraph"/>
              <w:spacing w:line="253" w:lineRule="exact"/>
              <w:ind w:left="123"/>
            </w:pPr>
            <w:r>
              <w:t>Borang</w:t>
            </w:r>
            <w:r>
              <w:rPr>
                <w:spacing w:val="-7"/>
              </w:rPr>
              <w:t xml:space="preserve"> </w:t>
            </w:r>
            <w:r>
              <w:t>Jaminan</w:t>
            </w:r>
            <w:r>
              <w:rPr>
                <w:spacing w:val="-7"/>
              </w:rPr>
              <w:t xml:space="preserve"> </w:t>
            </w:r>
            <w:r>
              <w:t>Pembekal</w:t>
            </w:r>
            <w:r>
              <w:rPr>
                <w:spacing w:val="-5"/>
              </w:rPr>
              <w:t xml:space="preserve"> </w:t>
            </w:r>
          </w:p>
        </w:tc>
      </w:tr>
      <w:tr w:rsidR="00253DB8" w14:paraId="5221E9A1" w14:textId="77777777">
        <w:trPr>
          <w:trHeight w:val="289"/>
        </w:trPr>
        <w:tc>
          <w:tcPr>
            <w:tcW w:w="495" w:type="dxa"/>
          </w:tcPr>
          <w:p w14:paraId="75822E0C" w14:textId="77777777" w:rsidR="00253DB8" w:rsidRDefault="007622FC">
            <w:pPr>
              <w:pStyle w:val="TableParagraph"/>
              <w:spacing w:before="28"/>
              <w:ind w:right="47"/>
              <w:jc w:val="center"/>
              <w:rPr>
                <w:sz w:val="20"/>
              </w:rPr>
            </w:pPr>
            <w:r>
              <w:rPr>
                <w:spacing w:val="-5"/>
                <w:sz w:val="20"/>
              </w:rPr>
              <w:t>5.</w:t>
            </w:r>
          </w:p>
        </w:tc>
        <w:tc>
          <w:tcPr>
            <w:tcW w:w="9282" w:type="dxa"/>
            <w:gridSpan w:val="2"/>
          </w:tcPr>
          <w:p w14:paraId="1E2D7D05" w14:textId="77777777" w:rsidR="00253DB8" w:rsidRDefault="007622FC">
            <w:pPr>
              <w:pStyle w:val="TableParagraph"/>
              <w:spacing w:before="14"/>
              <w:ind w:left="123"/>
            </w:pPr>
            <w:r>
              <w:t>Surat</w:t>
            </w:r>
            <w:r>
              <w:rPr>
                <w:spacing w:val="-6"/>
              </w:rPr>
              <w:t xml:space="preserve"> </w:t>
            </w:r>
            <w:r>
              <w:t>Akuan</w:t>
            </w:r>
            <w:r>
              <w:rPr>
                <w:spacing w:val="-5"/>
              </w:rPr>
              <w:t xml:space="preserve"> </w:t>
            </w:r>
            <w:r>
              <w:t>Pembida</w:t>
            </w:r>
            <w:r>
              <w:rPr>
                <w:spacing w:val="-1"/>
              </w:rPr>
              <w:t xml:space="preserve"> </w:t>
            </w:r>
          </w:p>
        </w:tc>
      </w:tr>
      <w:tr w:rsidR="00253DB8" w14:paraId="45D1E53B" w14:textId="77777777">
        <w:trPr>
          <w:trHeight w:val="280"/>
        </w:trPr>
        <w:tc>
          <w:tcPr>
            <w:tcW w:w="495" w:type="dxa"/>
          </w:tcPr>
          <w:p w14:paraId="7A0CA3E5" w14:textId="77777777" w:rsidR="00253DB8" w:rsidRDefault="007622FC">
            <w:pPr>
              <w:pStyle w:val="TableParagraph"/>
              <w:spacing w:before="17"/>
              <w:ind w:right="47"/>
              <w:jc w:val="center"/>
              <w:rPr>
                <w:sz w:val="20"/>
              </w:rPr>
            </w:pPr>
            <w:r>
              <w:rPr>
                <w:spacing w:val="-5"/>
                <w:sz w:val="20"/>
              </w:rPr>
              <w:t>6.</w:t>
            </w:r>
          </w:p>
        </w:tc>
        <w:tc>
          <w:tcPr>
            <w:tcW w:w="9282" w:type="dxa"/>
            <w:gridSpan w:val="2"/>
          </w:tcPr>
          <w:p w14:paraId="51F8834C" w14:textId="77777777" w:rsidR="00253DB8" w:rsidRDefault="007622FC">
            <w:pPr>
              <w:pStyle w:val="TableParagraph"/>
              <w:spacing w:before="22" w:line="239" w:lineRule="exact"/>
              <w:ind w:left="123"/>
            </w:pPr>
            <w:r>
              <w:t>Surat</w:t>
            </w:r>
            <w:r>
              <w:rPr>
                <w:spacing w:val="-12"/>
              </w:rPr>
              <w:t xml:space="preserve"> </w:t>
            </w:r>
            <w:r>
              <w:t>Perwakilan</w:t>
            </w:r>
            <w:r>
              <w:rPr>
                <w:spacing w:val="-4"/>
              </w:rPr>
              <w:t xml:space="preserve"> Kuasa</w:t>
            </w:r>
          </w:p>
        </w:tc>
      </w:tr>
      <w:tr w:rsidR="00253DB8" w14:paraId="02CF6745" w14:textId="77777777">
        <w:trPr>
          <w:trHeight w:val="263"/>
        </w:trPr>
        <w:tc>
          <w:tcPr>
            <w:tcW w:w="495" w:type="dxa"/>
          </w:tcPr>
          <w:p w14:paraId="2053F47C" w14:textId="77777777" w:rsidR="00253DB8" w:rsidRDefault="007622FC">
            <w:pPr>
              <w:pStyle w:val="TableParagraph"/>
              <w:ind w:right="47"/>
              <w:jc w:val="center"/>
              <w:rPr>
                <w:sz w:val="20"/>
              </w:rPr>
            </w:pPr>
            <w:r>
              <w:rPr>
                <w:spacing w:val="-5"/>
                <w:sz w:val="20"/>
              </w:rPr>
              <w:t>7.</w:t>
            </w:r>
          </w:p>
        </w:tc>
        <w:tc>
          <w:tcPr>
            <w:tcW w:w="9282" w:type="dxa"/>
            <w:gridSpan w:val="2"/>
          </w:tcPr>
          <w:p w14:paraId="4FD6E9AD" w14:textId="77777777" w:rsidR="00253DB8" w:rsidRDefault="007622FC">
            <w:pPr>
              <w:pStyle w:val="TableParagraph"/>
              <w:spacing w:before="5" w:line="239" w:lineRule="exact"/>
              <w:ind w:left="123"/>
              <w:rPr>
                <w:lang w:val="en-US"/>
              </w:rPr>
            </w:pPr>
            <w:r>
              <w:t>Maklumat</w:t>
            </w:r>
            <w:r>
              <w:rPr>
                <w:spacing w:val="-10"/>
              </w:rPr>
              <w:t xml:space="preserve"> </w:t>
            </w:r>
            <w:r>
              <w:rPr>
                <w:spacing w:val="-2"/>
              </w:rPr>
              <w:t>Syarikat</w:t>
            </w:r>
            <w:r>
              <w:rPr>
                <w:spacing w:val="-2"/>
                <w:lang w:val="en-US"/>
              </w:rPr>
              <w:t xml:space="preserve"> Dan Salinan Sijil-Sijil :</w:t>
            </w:r>
          </w:p>
        </w:tc>
      </w:tr>
      <w:tr w:rsidR="00253DB8" w14:paraId="2A5FDEEA" w14:textId="77777777">
        <w:trPr>
          <w:trHeight w:val="291"/>
        </w:trPr>
        <w:tc>
          <w:tcPr>
            <w:tcW w:w="495" w:type="dxa"/>
          </w:tcPr>
          <w:p w14:paraId="69B9783D" w14:textId="77777777" w:rsidR="00253DB8" w:rsidRDefault="00253DB8">
            <w:pPr>
              <w:pStyle w:val="TableParagraph"/>
              <w:rPr>
                <w:rFonts w:ascii="Times New Roman"/>
                <w:sz w:val="18"/>
              </w:rPr>
            </w:pPr>
          </w:p>
        </w:tc>
        <w:tc>
          <w:tcPr>
            <w:tcW w:w="660" w:type="dxa"/>
          </w:tcPr>
          <w:p w14:paraId="0B46A285" w14:textId="77777777" w:rsidR="00253DB8" w:rsidRDefault="007622FC">
            <w:pPr>
              <w:pStyle w:val="TableParagraph"/>
              <w:ind w:left="123"/>
              <w:rPr>
                <w:sz w:val="20"/>
              </w:rPr>
            </w:pPr>
            <w:r>
              <w:rPr>
                <w:spacing w:val="-5"/>
                <w:sz w:val="20"/>
              </w:rPr>
              <w:t>(i)</w:t>
            </w:r>
          </w:p>
        </w:tc>
        <w:tc>
          <w:tcPr>
            <w:tcW w:w="8622" w:type="dxa"/>
          </w:tcPr>
          <w:p w14:paraId="2FD57114" w14:textId="77777777" w:rsidR="00253DB8" w:rsidRDefault="007622FC">
            <w:pPr>
              <w:pStyle w:val="TableParagraph"/>
              <w:spacing w:line="241" w:lineRule="exact"/>
              <w:ind w:left="107"/>
            </w:pPr>
            <w:r>
              <w:rPr>
                <w:rFonts w:ascii="Arial" w:hAnsi="Arial" w:cs="Arial"/>
                <w:lang w:val="en-US"/>
              </w:rPr>
              <w:t>Maklumat Syarikat</w:t>
            </w:r>
            <w:r>
              <w:rPr>
                <w:rFonts w:ascii="Arial" w:hAnsi="Arial" w:cs="Arial"/>
              </w:rPr>
              <w:t xml:space="preserve"> </w:t>
            </w:r>
            <w:r>
              <w:rPr>
                <w:rFonts w:ascii="Arial" w:hAnsi="Arial" w:cs="Arial"/>
                <w:lang w:val="en-US"/>
              </w:rPr>
              <w:t xml:space="preserve"> </w:t>
            </w:r>
          </w:p>
        </w:tc>
      </w:tr>
      <w:tr w:rsidR="00253DB8" w14:paraId="2AC34452" w14:textId="77777777">
        <w:trPr>
          <w:trHeight w:val="294"/>
        </w:trPr>
        <w:tc>
          <w:tcPr>
            <w:tcW w:w="495" w:type="dxa"/>
          </w:tcPr>
          <w:p w14:paraId="3AF777E5" w14:textId="77777777" w:rsidR="00253DB8" w:rsidRDefault="00253DB8">
            <w:pPr>
              <w:pStyle w:val="TableParagraph"/>
              <w:rPr>
                <w:rFonts w:ascii="Times New Roman"/>
                <w:sz w:val="18"/>
              </w:rPr>
            </w:pPr>
          </w:p>
        </w:tc>
        <w:tc>
          <w:tcPr>
            <w:tcW w:w="660" w:type="dxa"/>
          </w:tcPr>
          <w:p w14:paraId="42BF7192" w14:textId="77777777" w:rsidR="00253DB8" w:rsidRDefault="007622FC">
            <w:pPr>
              <w:pStyle w:val="TableParagraph"/>
              <w:spacing w:before="3"/>
              <w:ind w:left="123"/>
              <w:rPr>
                <w:sz w:val="20"/>
              </w:rPr>
            </w:pPr>
            <w:r>
              <w:rPr>
                <w:spacing w:val="-4"/>
                <w:sz w:val="20"/>
              </w:rPr>
              <w:t>(ii)</w:t>
            </w:r>
          </w:p>
        </w:tc>
        <w:tc>
          <w:tcPr>
            <w:tcW w:w="8622" w:type="dxa"/>
          </w:tcPr>
          <w:p w14:paraId="4574BEA9" w14:textId="77777777" w:rsidR="00253DB8" w:rsidRDefault="007622FC">
            <w:pPr>
              <w:pStyle w:val="TableParagraph"/>
              <w:spacing w:before="3" w:line="241" w:lineRule="exact"/>
              <w:ind w:firstLineChars="50" w:firstLine="109"/>
            </w:pPr>
            <w:r>
              <w:rPr>
                <w:rFonts w:ascii="Arial" w:hAnsi="Arial" w:cs="Arial"/>
                <w:spacing w:val="-2"/>
                <w:lang w:val="en-US"/>
              </w:rPr>
              <w:t>Senarai Kontrak Semasa Dan Terdahulu</w:t>
            </w:r>
          </w:p>
        </w:tc>
      </w:tr>
      <w:tr w:rsidR="00253DB8" w14:paraId="200E16D1" w14:textId="77777777">
        <w:trPr>
          <w:trHeight w:val="264"/>
        </w:trPr>
        <w:tc>
          <w:tcPr>
            <w:tcW w:w="495" w:type="dxa"/>
          </w:tcPr>
          <w:p w14:paraId="2020B8FC" w14:textId="77777777" w:rsidR="00253DB8" w:rsidRDefault="00253DB8">
            <w:pPr>
              <w:pStyle w:val="TableParagraph"/>
              <w:rPr>
                <w:rFonts w:ascii="Times New Roman"/>
                <w:sz w:val="18"/>
              </w:rPr>
            </w:pPr>
          </w:p>
        </w:tc>
        <w:tc>
          <w:tcPr>
            <w:tcW w:w="660" w:type="dxa"/>
          </w:tcPr>
          <w:p w14:paraId="2265620E" w14:textId="77777777" w:rsidR="00253DB8" w:rsidRDefault="007622FC">
            <w:pPr>
              <w:pStyle w:val="TableParagraph"/>
              <w:spacing w:before="2"/>
              <w:ind w:left="123"/>
              <w:rPr>
                <w:sz w:val="20"/>
              </w:rPr>
            </w:pPr>
            <w:r>
              <w:rPr>
                <w:spacing w:val="-2"/>
                <w:sz w:val="20"/>
              </w:rPr>
              <w:t>(iii)</w:t>
            </w:r>
          </w:p>
        </w:tc>
        <w:tc>
          <w:tcPr>
            <w:tcW w:w="8622" w:type="dxa"/>
          </w:tcPr>
          <w:p w14:paraId="266F8A01" w14:textId="77777777" w:rsidR="00253DB8" w:rsidRDefault="007622FC">
            <w:pPr>
              <w:pStyle w:val="TableParagraph"/>
              <w:spacing w:before="3" w:line="242" w:lineRule="exact"/>
              <w:ind w:left="107"/>
            </w:pPr>
            <w:r>
              <w:rPr>
                <w:rFonts w:ascii="Arial" w:hAnsi="Arial" w:cs="Arial"/>
              </w:rPr>
              <w:t>Borang</w:t>
            </w:r>
            <w:r>
              <w:rPr>
                <w:rFonts w:ascii="Arial" w:hAnsi="Arial" w:cs="Arial"/>
                <w:spacing w:val="-7"/>
              </w:rPr>
              <w:t xml:space="preserve"> </w:t>
            </w:r>
            <w:r>
              <w:rPr>
                <w:rFonts w:ascii="Arial" w:hAnsi="Arial" w:cs="Arial"/>
              </w:rPr>
              <w:t>Kebenaran</w:t>
            </w:r>
            <w:r>
              <w:rPr>
                <w:rFonts w:ascii="Arial" w:hAnsi="Arial" w:cs="Arial"/>
                <w:spacing w:val="-8"/>
              </w:rPr>
              <w:t xml:space="preserve"> </w:t>
            </w:r>
            <w:r>
              <w:rPr>
                <w:rFonts w:ascii="Arial" w:hAnsi="Arial" w:cs="Arial"/>
              </w:rPr>
              <w:t>Mengakses</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Syarikat</w:t>
            </w:r>
          </w:p>
        </w:tc>
      </w:tr>
      <w:tr w:rsidR="00253DB8" w14:paraId="4CA14710" w14:textId="77777777">
        <w:trPr>
          <w:trHeight w:val="290"/>
        </w:trPr>
        <w:tc>
          <w:tcPr>
            <w:tcW w:w="495" w:type="dxa"/>
          </w:tcPr>
          <w:p w14:paraId="578E0A38" w14:textId="77777777" w:rsidR="00253DB8" w:rsidRDefault="00253DB8">
            <w:pPr>
              <w:pStyle w:val="TableParagraph"/>
              <w:rPr>
                <w:rFonts w:ascii="Times New Roman"/>
              </w:rPr>
            </w:pPr>
          </w:p>
        </w:tc>
        <w:tc>
          <w:tcPr>
            <w:tcW w:w="660" w:type="dxa"/>
          </w:tcPr>
          <w:p w14:paraId="7F2AEC51" w14:textId="77777777" w:rsidR="00253DB8" w:rsidRDefault="007622FC">
            <w:pPr>
              <w:pStyle w:val="TableParagraph"/>
              <w:spacing w:before="6"/>
              <w:ind w:left="123"/>
              <w:rPr>
                <w:sz w:val="20"/>
              </w:rPr>
            </w:pPr>
            <w:r>
              <w:rPr>
                <w:spacing w:val="-4"/>
                <w:sz w:val="20"/>
              </w:rPr>
              <w:t>(iv)</w:t>
            </w:r>
          </w:p>
        </w:tc>
        <w:tc>
          <w:tcPr>
            <w:tcW w:w="8622" w:type="dxa"/>
          </w:tcPr>
          <w:p w14:paraId="2CB8E7CC" w14:textId="77777777" w:rsidR="00253DB8" w:rsidRDefault="007622FC">
            <w:pPr>
              <w:pStyle w:val="TableParagraph"/>
              <w:spacing w:line="250" w:lineRule="atLeast"/>
              <w:ind w:left="107" w:right="58"/>
              <w:rPr>
                <w:lang w:val="en-US"/>
              </w:rPr>
            </w:pPr>
            <w:r>
              <w:rPr>
                <w:rFonts w:ascii="Arial" w:hAnsi="Arial" w:cs="Arial"/>
              </w:rPr>
              <w:t>Laporan</w:t>
            </w:r>
            <w:r>
              <w:rPr>
                <w:rFonts w:ascii="Arial" w:hAnsi="Arial" w:cs="Arial"/>
                <w:spacing w:val="-10"/>
              </w:rPr>
              <w:t xml:space="preserve"> </w:t>
            </w:r>
            <w:r>
              <w:rPr>
                <w:rFonts w:ascii="Arial" w:hAnsi="Arial" w:cs="Arial"/>
              </w:rPr>
              <w:t>Bank</w:t>
            </w:r>
            <w:r>
              <w:rPr>
                <w:rFonts w:ascii="Arial" w:hAnsi="Arial" w:cs="Arial"/>
                <w:spacing w:val="-10"/>
              </w:rPr>
              <w:t xml:space="preserve"> </w:t>
            </w:r>
            <w:r>
              <w:rPr>
                <w:rFonts w:ascii="Arial" w:hAnsi="Arial" w:cs="Arial"/>
              </w:rPr>
              <w:t>Kedudukan</w:t>
            </w:r>
            <w:r>
              <w:rPr>
                <w:rFonts w:ascii="Arial" w:hAnsi="Arial" w:cs="Arial"/>
                <w:spacing w:val="-10"/>
              </w:rPr>
              <w:t xml:space="preserve"> </w:t>
            </w:r>
            <w:r>
              <w:rPr>
                <w:rFonts w:ascii="Arial" w:hAnsi="Arial" w:cs="Arial"/>
              </w:rPr>
              <w:t>Kewangan</w:t>
            </w:r>
            <w:r>
              <w:rPr>
                <w:rFonts w:ascii="Arial" w:hAnsi="Arial" w:cs="Arial"/>
                <w:lang w:val="en-US"/>
              </w:rPr>
              <w:t xml:space="preserve"> </w:t>
            </w:r>
            <w:r>
              <w:rPr>
                <w:rFonts w:ascii="Arial" w:hAnsi="Arial" w:cs="Arial"/>
              </w:rPr>
              <w:t>Pembid</w:t>
            </w:r>
            <w:r w:rsidR="003D02F9">
              <w:rPr>
                <w:rFonts w:ascii="Arial" w:hAnsi="Arial" w:cs="Arial"/>
              </w:rPr>
              <w:t>a</w:t>
            </w:r>
          </w:p>
        </w:tc>
      </w:tr>
      <w:tr w:rsidR="00253DB8" w14:paraId="3CB5B5DC" w14:textId="77777777">
        <w:trPr>
          <w:trHeight w:val="294"/>
        </w:trPr>
        <w:tc>
          <w:tcPr>
            <w:tcW w:w="495" w:type="dxa"/>
          </w:tcPr>
          <w:p w14:paraId="6230155D" w14:textId="77777777" w:rsidR="00253DB8" w:rsidRDefault="00253DB8">
            <w:pPr>
              <w:pStyle w:val="TableParagraph"/>
              <w:rPr>
                <w:rFonts w:ascii="Times New Roman"/>
              </w:rPr>
            </w:pPr>
          </w:p>
        </w:tc>
        <w:tc>
          <w:tcPr>
            <w:tcW w:w="660" w:type="dxa"/>
          </w:tcPr>
          <w:p w14:paraId="69B087D8" w14:textId="77777777" w:rsidR="00253DB8" w:rsidRDefault="007622FC">
            <w:pPr>
              <w:pStyle w:val="TableParagraph"/>
              <w:spacing w:line="228" w:lineRule="exact"/>
              <w:ind w:left="123"/>
              <w:rPr>
                <w:sz w:val="20"/>
              </w:rPr>
            </w:pPr>
            <w:r>
              <w:rPr>
                <w:spacing w:val="-5"/>
                <w:sz w:val="20"/>
              </w:rPr>
              <w:t>(v)</w:t>
            </w:r>
          </w:p>
        </w:tc>
        <w:tc>
          <w:tcPr>
            <w:tcW w:w="8622" w:type="dxa"/>
          </w:tcPr>
          <w:p w14:paraId="34585B5C" w14:textId="77777777" w:rsidR="00253DB8" w:rsidRDefault="007622FC">
            <w:pPr>
              <w:pStyle w:val="TableParagraph"/>
              <w:tabs>
                <w:tab w:val="left" w:pos="824"/>
              </w:tabs>
              <w:spacing w:before="14"/>
              <w:ind w:rightChars="-300" w:right="-660" w:firstLineChars="50" w:firstLine="110"/>
            </w:pPr>
            <w:r>
              <w:rPr>
                <w:rFonts w:ascii="Arial" w:hAnsi="Arial" w:cs="Arial"/>
              </w:rPr>
              <w:t>Surat</w:t>
            </w:r>
            <w:r>
              <w:rPr>
                <w:rFonts w:ascii="Arial" w:hAnsi="Arial" w:cs="Arial"/>
                <w:spacing w:val="-8"/>
              </w:rPr>
              <w:t xml:space="preserve"> </w:t>
            </w:r>
            <w:r>
              <w:rPr>
                <w:rFonts w:ascii="Arial" w:hAnsi="Arial" w:cs="Arial"/>
                <w:lang w:val="en-US"/>
              </w:rPr>
              <w:t>Overdraf/P</w:t>
            </w:r>
            <w:r>
              <w:rPr>
                <w:rFonts w:ascii="Arial" w:hAnsi="Arial" w:cs="Arial"/>
              </w:rPr>
              <w:t>embiayaan</w:t>
            </w:r>
            <w:r>
              <w:rPr>
                <w:rFonts w:ascii="Arial" w:hAnsi="Arial" w:cs="Arial"/>
                <w:spacing w:val="-6"/>
              </w:rPr>
              <w:t xml:space="preserve"> </w:t>
            </w:r>
            <w:r>
              <w:rPr>
                <w:rFonts w:ascii="Arial" w:hAnsi="Arial" w:cs="Arial"/>
              </w:rPr>
              <w:t>Bank</w:t>
            </w:r>
            <w:r>
              <w:rPr>
                <w:rFonts w:ascii="Arial" w:hAnsi="Arial" w:cs="Arial"/>
                <w:spacing w:val="-9"/>
              </w:rPr>
              <w:t xml:space="preserve"> </w:t>
            </w:r>
            <w:r>
              <w:rPr>
                <w:rFonts w:ascii="Arial" w:hAnsi="Arial" w:cs="Arial"/>
              </w:rPr>
              <w:t>@</w:t>
            </w:r>
            <w:r>
              <w:rPr>
                <w:rFonts w:ascii="Arial" w:hAnsi="Arial" w:cs="Arial"/>
                <w:spacing w:val="-7"/>
              </w:rPr>
              <w:t xml:space="preserve"> </w:t>
            </w:r>
            <w:r>
              <w:rPr>
                <w:rFonts w:ascii="Arial" w:hAnsi="Arial" w:cs="Arial"/>
              </w:rPr>
              <w:t>Institusi</w:t>
            </w:r>
            <w:r>
              <w:rPr>
                <w:rFonts w:ascii="Arial" w:hAnsi="Arial" w:cs="Arial"/>
                <w:spacing w:val="2"/>
              </w:rPr>
              <w:t xml:space="preserve"> </w:t>
            </w:r>
            <w:r>
              <w:rPr>
                <w:rFonts w:ascii="Arial" w:hAnsi="Arial" w:cs="Arial"/>
                <w:spacing w:val="-2"/>
              </w:rPr>
              <w:t>Kewangan</w:t>
            </w:r>
            <w:r>
              <w:rPr>
                <w:rFonts w:ascii="Arial" w:hAnsi="Arial" w:cs="Arial"/>
                <w:spacing w:val="-2"/>
                <w:lang w:val="en-US"/>
              </w:rPr>
              <w:t xml:space="preserve"> </w:t>
            </w:r>
          </w:p>
        </w:tc>
      </w:tr>
      <w:tr w:rsidR="00253DB8" w14:paraId="3B6C2E1C" w14:textId="77777777">
        <w:trPr>
          <w:trHeight w:val="259"/>
        </w:trPr>
        <w:tc>
          <w:tcPr>
            <w:tcW w:w="495" w:type="dxa"/>
          </w:tcPr>
          <w:p w14:paraId="220E7FCE" w14:textId="77777777" w:rsidR="00253DB8" w:rsidRDefault="00253DB8">
            <w:pPr>
              <w:pStyle w:val="TableParagraph"/>
              <w:rPr>
                <w:rFonts w:ascii="Times New Roman"/>
                <w:sz w:val="18"/>
              </w:rPr>
            </w:pPr>
          </w:p>
        </w:tc>
        <w:tc>
          <w:tcPr>
            <w:tcW w:w="660" w:type="dxa"/>
          </w:tcPr>
          <w:p w14:paraId="2149D53C" w14:textId="77777777" w:rsidR="00253DB8" w:rsidRDefault="007622FC">
            <w:pPr>
              <w:pStyle w:val="TableParagraph"/>
              <w:spacing w:line="228" w:lineRule="exact"/>
              <w:ind w:left="123"/>
              <w:rPr>
                <w:sz w:val="20"/>
              </w:rPr>
            </w:pPr>
            <w:r>
              <w:rPr>
                <w:spacing w:val="-4"/>
                <w:sz w:val="20"/>
              </w:rPr>
              <w:t>(vi)</w:t>
            </w:r>
          </w:p>
        </w:tc>
        <w:tc>
          <w:tcPr>
            <w:tcW w:w="8622" w:type="dxa"/>
          </w:tcPr>
          <w:p w14:paraId="288618A5" w14:textId="77777777" w:rsidR="00253DB8" w:rsidRDefault="007622FC">
            <w:pPr>
              <w:pStyle w:val="TableParagraph"/>
              <w:spacing w:line="240" w:lineRule="exact"/>
              <w:ind w:left="107"/>
            </w:pPr>
            <w:r>
              <w:rPr>
                <w:rFonts w:ascii="Arial" w:hAnsi="Arial" w:cs="Arial"/>
              </w:rPr>
              <w:t>Salinan</w:t>
            </w:r>
            <w:r>
              <w:rPr>
                <w:rFonts w:ascii="Arial" w:hAnsi="Arial" w:cs="Arial"/>
                <w:spacing w:val="-10"/>
              </w:rPr>
              <w:t xml:space="preserve"> </w:t>
            </w:r>
            <w:r>
              <w:rPr>
                <w:rFonts w:ascii="Arial" w:hAnsi="Arial" w:cs="Arial"/>
              </w:rPr>
              <w:t>Sijil</w:t>
            </w:r>
            <w:r>
              <w:rPr>
                <w:rFonts w:ascii="Arial" w:hAnsi="Arial" w:cs="Arial"/>
                <w:spacing w:val="-9"/>
              </w:rPr>
              <w:t xml:space="preserve"> </w:t>
            </w:r>
            <w:r>
              <w:rPr>
                <w:rFonts w:ascii="Arial" w:hAnsi="Arial" w:cs="Arial"/>
              </w:rPr>
              <w:t>Pendaftaran</w:t>
            </w:r>
            <w:r>
              <w:rPr>
                <w:rFonts w:ascii="Arial" w:hAnsi="Arial" w:cs="Arial"/>
                <w:spacing w:val="-10"/>
              </w:rPr>
              <w:t xml:space="preserve"> </w:t>
            </w:r>
            <w:r>
              <w:rPr>
                <w:rFonts w:ascii="Arial" w:hAnsi="Arial" w:cs="Arial"/>
              </w:rPr>
              <w:t>Syarikat</w:t>
            </w:r>
            <w:r>
              <w:rPr>
                <w:rFonts w:ascii="Arial" w:hAnsi="Arial" w:cs="Arial"/>
                <w:spacing w:val="-6"/>
              </w:rPr>
              <w:t xml:space="preserve"> </w:t>
            </w:r>
            <w:r>
              <w:rPr>
                <w:rFonts w:ascii="Arial" w:hAnsi="Arial" w:cs="Arial"/>
                <w:spacing w:val="-2"/>
              </w:rPr>
              <w:t>(SSM/ROC)</w:t>
            </w:r>
          </w:p>
        </w:tc>
      </w:tr>
      <w:tr w:rsidR="00253DB8" w14:paraId="126E7EDC" w14:textId="77777777">
        <w:trPr>
          <w:trHeight w:val="234"/>
        </w:trPr>
        <w:tc>
          <w:tcPr>
            <w:tcW w:w="495" w:type="dxa"/>
          </w:tcPr>
          <w:p w14:paraId="4031BC8B" w14:textId="77777777" w:rsidR="00253DB8" w:rsidRDefault="00253DB8">
            <w:pPr>
              <w:pStyle w:val="TableParagraph"/>
              <w:rPr>
                <w:rFonts w:ascii="Times New Roman"/>
                <w:sz w:val="18"/>
              </w:rPr>
            </w:pPr>
          </w:p>
        </w:tc>
        <w:tc>
          <w:tcPr>
            <w:tcW w:w="660" w:type="dxa"/>
          </w:tcPr>
          <w:p w14:paraId="4F1AE834" w14:textId="77777777" w:rsidR="00253DB8" w:rsidRDefault="007622FC">
            <w:pPr>
              <w:pStyle w:val="TableParagraph"/>
              <w:spacing w:before="2"/>
              <w:ind w:left="123"/>
              <w:rPr>
                <w:sz w:val="20"/>
              </w:rPr>
            </w:pPr>
            <w:r>
              <w:rPr>
                <w:spacing w:val="-4"/>
                <w:sz w:val="20"/>
              </w:rPr>
              <w:t>(vii)</w:t>
            </w:r>
          </w:p>
        </w:tc>
        <w:tc>
          <w:tcPr>
            <w:tcW w:w="8622" w:type="dxa"/>
          </w:tcPr>
          <w:p w14:paraId="564AE636" w14:textId="77777777" w:rsidR="00253DB8" w:rsidRDefault="007622FC">
            <w:pPr>
              <w:pStyle w:val="TableParagraph"/>
              <w:spacing w:before="3" w:line="242" w:lineRule="exact"/>
              <w:ind w:left="107"/>
            </w:pPr>
            <w:r>
              <w:rPr>
                <w:rFonts w:ascii="Arial" w:hAnsi="Arial" w:cs="Arial"/>
              </w:rPr>
              <w:t>Salinan</w:t>
            </w:r>
            <w:r>
              <w:rPr>
                <w:rFonts w:ascii="Arial" w:hAnsi="Arial" w:cs="Arial"/>
                <w:spacing w:val="-7"/>
              </w:rPr>
              <w:t xml:space="preserve"> </w:t>
            </w:r>
            <w:r>
              <w:rPr>
                <w:rFonts w:ascii="Arial" w:hAnsi="Arial" w:cs="Arial"/>
              </w:rPr>
              <w:t>Sijil</w:t>
            </w:r>
            <w:r>
              <w:rPr>
                <w:rFonts w:ascii="Arial" w:hAnsi="Arial" w:cs="Arial"/>
                <w:spacing w:val="-3"/>
              </w:rPr>
              <w:t xml:space="preserve"> </w:t>
            </w:r>
            <w:r>
              <w:rPr>
                <w:rFonts w:ascii="Arial" w:hAnsi="Arial" w:cs="Arial"/>
              </w:rPr>
              <w:t>Kementerian</w:t>
            </w:r>
            <w:r>
              <w:rPr>
                <w:rFonts w:ascii="Arial" w:hAnsi="Arial" w:cs="Arial"/>
                <w:spacing w:val="-11"/>
              </w:rPr>
              <w:t xml:space="preserve"> </w:t>
            </w:r>
            <w:r>
              <w:rPr>
                <w:rFonts w:ascii="Arial" w:hAnsi="Arial" w:cs="Arial"/>
              </w:rPr>
              <w:t>Kewangan</w:t>
            </w:r>
            <w:r>
              <w:rPr>
                <w:rFonts w:ascii="Arial" w:hAnsi="Arial" w:cs="Arial"/>
                <w:spacing w:val="-6"/>
              </w:rPr>
              <w:t xml:space="preserve"> </w:t>
            </w:r>
            <w:r>
              <w:rPr>
                <w:rFonts w:ascii="Arial" w:hAnsi="Arial" w:cs="Arial"/>
                <w:spacing w:val="-4"/>
              </w:rPr>
              <w:t>(MOF)</w:t>
            </w:r>
          </w:p>
        </w:tc>
      </w:tr>
      <w:tr w:rsidR="00253DB8" w14:paraId="0DEBB545" w14:textId="77777777">
        <w:trPr>
          <w:trHeight w:val="264"/>
        </w:trPr>
        <w:tc>
          <w:tcPr>
            <w:tcW w:w="495" w:type="dxa"/>
          </w:tcPr>
          <w:p w14:paraId="34057E36" w14:textId="77777777" w:rsidR="00253DB8" w:rsidRDefault="00253DB8">
            <w:pPr>
              <w:pStyle w:val="TableParagraph"/>
              <w:rPr>
                <w:rFonts w:ascii="Times New Roman"/>
                <w:sz w:val="18"/>
              </w:rPr>
            </w:pPr>
          </w:p>
        </w:tc>
        <w:tc>
          <w:tcPr>
            <w:tcW w:w="660" w:type="dxa"/>
          </w:tcPr>
          <w:p w14:paraId="51C7B19C" w14:textId="77777777" w:rsidR="00253DB8" w:rsidRDefault="007622FC">
            <w:pPr>
              <w:pStyle w:val="TableParagraph"/>
              <w:spacing w:before="6"/>
              <w:ind w:left="123"/>
              <w:rPr>
                <w:sz w:val="20"/>
              </w:rPr>
            </w:pPr>
            <w:r>
              <w:rPr>
                <w:spacing w:val="-2"/>
                <w:sz w:val="20"/>
              </w:rPr>
              <w:t>(viii)</w:t>
            </w:r>
          </w:p>
        </w:tc>
        <w:tc>
          <w:tcPr>
            <w:tcW w:w="8622" w:type="dxa"/>
          </w:tcPr>
          <w:p w14:paraId="74F59F43" w14:textId="77777777" w:rsidR="00253DB8" w:rsidRDefault="007622FC">
            <w:pPr>
              <w:pStyle w:val="TableParagraph"/>
              <w:spacing w:before="2" w:line="242" w:lineRule="exact"/>
              <w:ind w:left="107"/>
            </w:pPr>
            <w:r>
              <w:rPr>
                <w:rFonts w:ascii="Arial" w:hAnsi="Arial" w:cs="Arial"/>
              </w:rPr>
              <w:t>Salinan</w:t>
            </w:r>
            <w:r>
              <w:rPr>
                <w:rFonts w:ascii="Arial" w:hAnsi="Arial" w:cs="Arial"/>
                <w:spacing w:val="-4"/>
              </w:rPr>
              <w:t xml:space="preserve"> </w:t>
            </w:r>
            <w:r>
              <w:rPr>
                <w:rFonts w:ascii="Arial" w:hAnsi="Arial" w:cs="Arial"/>
              </w:rPr>
              <w:t>Sijil</w:t>
            </w:r>
            <w:r>
              <w:rPr>
                <w:rFonts w:ascii="Arial" w:hAnsi="Arial" w:cs="Arial"/>
                <w:spacing w:val="-5"/>
              </w:rPr>
              <w:t xml:space="preserve"> </w:t>
            </w:r>
            <w:r>
              <w:rPr>
                <w:rFonts w:ascii="Arial" w:hAnsi="Arial" w:cs="Arial"/>
              </w:rPr>
              <w:t>Taraf</w:t>
            </w:r>
            <w:r>
              <w:rPr>
                <w:rFonts w:ascii="Arial" w:hAnsi="Arial" w:cs="Arial"/>
                <w:spacing w:val="-2"/>
              </w:rPr>
              <w:t xml:space="preserve"> </w:t>
            </w:r>
            <w:r>
              <w:rPr>
                <w:rFonts w:ascii="Arial" w:hAnsi="Arial" w:cs="Arial"/>
              </w:rPr>
              <w:t>Bumiputera</w:t>
            </w:r>
            <w:r>
              <w:rPr>
                <w:rFonts w:ascii="Arial" w:hAnsi="Arial" w:cs="Arial"/>
                <w:spacing w:val="-5"/>
              </w:rPr>
              <w:t xml:space="preserve"> </w:t>
            </w:r>
            <w:r>
              <w:rPr>
                <w:rFonts w:ascii="Arial" w:hAnsi="Arial" w:cs="Arial"/>
              </w:rPr>
              <w:t>(Jika</w:t>
            </w:r>
            <w:r>
              <w:rPr>
                <w:rFonts w:ascii="Arial" w:hAnsi="Arial" w:cs="Arial"/>
                <w:spacing w:val="-4"/>
              </w:rPr>
              <w:t xml:space="preserve"> ada)</w:t>
            </w:r>
          </w:p>
        </w:tc>
      </w:tr>
      <w:tr w:rsidR="00253DB8" w14:paraId="25FFA584" w14:textId="77777777">
        <w:trPr>
          <w:trHeight w:val="612"/>
        </w:trPr>
        <w:tc>
          <w:tcPr>
            <w:tcW w:w="495" w:type="dxa"/>
          </w:tcPr>
          <w:p w14:paraId="2695C925" w14:textId="77777777" w:rsidR="00253DB8" w:rsidRDefault="00253DB8">
            <w:pPr>
              <w:pStyle w:val="TableParagraph"/>
              <w:rPr>
                <w:rFonts w:ascii="Times New Roman"/>
                <w:sz w:val="18"/>
              </w:rPr>
            </w:pPr>
          </w:p>
        </w:tc>
        <w:tc>
          <w:tcPr>
            <w:tcW w:w="660" w:type="dxa"/>
          </w:tcPr>
          <w:p w14:paraId="5B52694E" w14:textId="77777777" w:rsidR="00253DB8" w:rsidRDefault="007622FC">
            <w:pPr>
              <w:pStyle w:val="TableParagraph"/>
              <w:spacing w:before="6"/>
              <w:ind w:left="123"/>
              <w:rPr>
                <w:spacing w:val="-2"/>
                <w:sz w:val="20"/>
              </w:rPr>
            </w:pPr>
            <w:r>
              <w:rPr>
                <w:spacing w:val="-4"/>
                <w:sz w:val="20"/>
              </w:rPr>
              <w:t>(ix)</w:t>
            </w:r>
          </w:p>
        </w:tc>
        <w:tc>
          <w:tcPr>
            <w:tcW w:w="8622" w:type="dxa"/>
          </w:tcPr>
          <w:p w14:paraId="039EBF83" w14:textId="77777777" w:rsidR="00253DB8" w:rsidRDefault="007622FC">
            <w:pPr>
              <w:pStyle w:val="TableParagraph"/>
              <w:tabs>
                <w:tab w:val="left" w:pos="824"/>
              </w:tabs>
              <w:spacing w:before="14"/>
              <w:ind w:rightChars="-373" w:right="-821" w:firstLineChars="50" w:firstLine="110"/>
              <w:rPr>
                <w:rFonts w:ascii="Arial" w:hAnsi="Arial" w:cs="Arial"/>
                <w:lang w:val="en-US"/>
              </w:rPr>
            </w:pPr>
            <w:r>
              <w:rPr>
                <w:rFonts w:ascii="Arial" w:hAnsi="Arial" w:cs="Arial"/>
              </w:rPr>
              <w:t>Salinan</w:t>
            </w:r>
            <w:r>
              <w:rPr>
                <w:rFonts w:ascii="Arial" w:hAnsi="Arial" w:cs="Arial"/>
                <w:spacing w:val="76"/>
              </w:rPr>
              <w:t xml:space="preserve"> </w:t>
            </w:r>
            <w:r>
              <w:rPr>
                <w:rFonts w:ascii="Arial" w:hAnsi="Arial" w:cs="Arial"/>
              </w:rPr>
              <w:t>Penyata</w:t>
            </w:r>
            <w:r>
              <w:rPr>
                <w:rFonts w:ascii="Arial" w:hAnsi="Arial" w:cs="Arial"/>
                <w:spacing w:val="72"/>
              </w:rPr>
              <w:t xml:space="preserve"> </w:t>
            </w:r>
            <w:r>
              <w:rPr>
                <w:rFonts w:ascii="Arial" w:hAnsi="Arial" w:cs="Arial"/>
              </w:rPr>
              <w:t>Bank</w:t>
            </w:r>
            <w:r>
              <w:rPr>
                <w:rFonts w:ascii="Arial" w:hAnsi="Arial" w:cs="Arial"/>
                <w:lang w:val="en-US"/>
              </w:rPr>
              <w:t xml:space="preserve"> terkini </w:t>
            </w:r>
            <w:r>
              <w:rPr>
                <w:rFonts w:ascii="Arial" w:hAnsi="Arial" w:cs="Arial"/>
                <w:b/>
                <w:bCs/>
                <w:lang w:val="en-US"/>
              </w:rPr>
              <w:t>yang lengkap bulanan</w:t>
            </w:r>
            <w:r>
              <w:rPr>
                <w:rFonts w:ascii="Arial" w:hAnsi="Arial" w:cs="Arial"/>
                <w:lang w:val="en-US"/>
              </w:rPr>
              <w:t xml:space="preserve"> </w:t>
            </w:r>
            <w:r>
              <w:rPr>
                <w:rFonts w:ascii="Arial" w:hAnsi="Arial" w:cs="Arial"/>
              </w:rPr>
              <w:t>bagi</w:t>
            </w:r>
            <w:r>
              <w:rPr>
                <w:rFonts w:ascii="Arial" w:hAnsi="Arial" w:cs="Arial"/>
                <w:spacing w:val="71"/>
              </w:rPr>
              <w:t xml:space="preserve"> </w:t>
            </w:r>
            <w:r>
              <w:rPr>
                <w:rFonts w:ascii="Arial" w:hAnsi="Arial" w:cs="Arial"/>
              </w:rPr>
              <w:t>tiga</w:t>
            </w:r>
            <w:r>
              <w:rPr>
                <w:rFonts w:ascii="Arial" w:hAnsi="Arial" w:cs="Arial"/>
                <w:spacing w:val="72"/>
              </w:rPr>
              <w:t xml:space="preserve"> </w:t>
            </w:r>
            <w:r>
              <w:rPr>
                <w:rFonts w:ascii="Arial" w:hAnsi="Arial" w:cs="Arial"/>
              </w:rPr>
              <w:t>(3)</w:t>
            </w:r>
            <w:r>
              <w:rPr>
                <w:rFonts w:ascii="Arial" w:hAnsi="Arial" w:cs="Arial"/>
                <w:spacing w:val="78"/>
              </w:rPr>
              <w:t xml:space="preserve"> </w:t>
            </w:r>
            <w:r>
              <w:rPr>
                <w:rFonts w:ascii="Arial" w:hAnsi="Arial" w:cs="Arial"/>
              </w:rPr>
              <w:t>bulan</w:t>
            </w:r>
            <w:r>
              <w:rPr>
                <w:rFonts w:ascii="Arial" w:hAnsi="Arial" w:cs="Arial"/>
                <w:lang w:val="en-US"/>
              </w:rPr>
              <w:t xml:space="preserve"> </w:t>
            </w:r>
          </w:p>
          <w:p w14:paraId="7C25C6D3" w14:textId="77777777" w:rsidR="00253DB8" w:rsidRDefault="007622FC">
            <w:pPr>
              <w:pStyle w:val="TableParagraph"/>
              <w:tabs>
                <w:tab w:val="left" w:pos="824"/>
              </w:tabs>
              <w:spacing w:before="14"/>
              <w:ind w:rightChars="-373" w:right="-821" w:firstLineChars="50" w:firstLine="110"/>
              <w:rPr>
                <w:rFonts w:ascii="Arial" w:hAnsi="Arial" w:cs="Arial"/>
                <w:b/>
                <w:bCs/>
                <w:lang w:val="en-US"/>
              </w:rPr>
            </w:pPr>
            <w:r>
              <w:rPr>
                <w:rFonts w:ascii="Arial" w:hAnsi="Arial" w:cs="Arial"/>
                <w:lang w:val="en-US"/>
              </w:rPr>
              <w:t>t</w:t>
            </w:r>
            <w:r>
              <w:rPr>
                <w:rFonts w:ascii="Arial" w:hAnsi="Arial" w:cs="Arial"/>
              </w:rPr>
              <w:t>erakhir</w:t>
            </w:r>
            <w:r>
              <w:rPr>
                <w:rFonts w:ascii="Arial" w:hAnsi="Arial" w:cs="Arial"/>
                <w:lang w:val="en-US"/>
              </w:rPr>
              <w:t>:</w:t>
            </w:r>
          </w:p>
          <w:p w14:paraId="50497C5F" w14:textId="77777777" w:rsidR="00253DB8" w:rsidRDefault="007622FC">
            <w:pPr>
              <w:pStyle w:val="TableParagraph"/>
              <w:numPr>
                <w:ilvl w:val="0"/>
                <w:numId w:val="1"/>
              </w:numPr>
              <w:tabs>
                <w:tab w:val="left" w:pos="824"/>
              </w:tabs>
              <w:spacing w:before="14"/>
              <w:ind w:rightChars="-373" w:right="-821" w:firstLineChars="50" w:firstLine="110"/>
              <w:rPr>
                <w:rFonts w:ascii="Arial" w:hAnsi="Arial" w:cs="Arial"/>
                <w:b/>
                <w:bCs/>
                <w:lang w:val="en-US"/>
              </w:rPr>
            </w:pPr>
            <w:r>
              <w:rPr>
                <w:rFonts w:ascii="Arial" w:hAnsi="Arial" w:cs="Arial"/>
                <w:b/>
                <w:bCs/>
                <w:lang w:val="en-US"/>
              </w:rPr>
              <w:t xml:space="preserve"> Sila lampirkan muka surat pertama dan terakhir yang menunjukkan nilai </w:t>
            </w:r>
          </w:p>
          <w:p w14:paraId="2E351BC2" w14:textId="77777777" w:rsidR="00253DB8" w:rsidRDefault="007622FC">
            <w:pPr>
              <w:pStyle w:val="TableParagraph"/>
              <w:tabs>
                <w:tab w:val="left" w:pos="824"/>
              </w:tabs>
              <w:spacing w:before="14"/>
              <w:ind w:rightChars="-373" w:right="-821" w:firstLineChars="200" w:firstLine="442"/>
              <w:rPr>
                <w:rFonts w:ascii="Arial" w:hAnsi="Arial" w:cs="Arial"/>
                <w:b/>
                <w:bCs/>
                <w:lang w:val="en-US"/>
              </w:rPr>
            </w:pPr>
            <w:r>
              <w:rPr>
                <w:rFonts w:ascii="Arial" w:hAnsi="Arial" w:cs="Arial"/>
                <w:b/>
                <w:bCs/>
                <w:lang w:val="en-US"/>
              </w:rPr>
              <w:t xml:space="preserve">baki akhir setiap bulan; dan </w:t>
            </w:r>
          </w:p>
          <w:p w14:paraId="4676B3BF" w14:textId="77777777" w:rsidR="00253DB8" w:rsidRDefault="007622FC">
            <w:pPr>
              <w:pStyle w:val="TableParagraph"/>
              <w:numPr>
                <w:ilvl w:val="0"/>
                <w:numId w:val="1"/>
              </w:numPr>
              <w:tabs>
                <w:tab w:val="left" w:pos="824"/>
              </w:tabs>
              <w:spacing w:before="14"/>
              <w:ind w:rightChars="-373" w:right="-821" w:firstLineChars="50" w:firstLine="108"/>
              <w:rPr>
                <w:rFonts w:ascii="Arial" w:hAnsi="Arial" w:cs="Arial"/>
              </w:rPr>
            </w:pPr>
            <w:r>
              <w:rPr>
                <w:rFonts w:ascii="Arial" w:hAnsi="Arial" w:cs="Arial"/>
                <w:b/>
                <w:bCs/>
                <w:spacing w:val="-5"/>
                <w:lang w:val="en-US"/>
              </w:rPr>
              <w:t xml:space="preserve"> Penyata hendaklah dicop dan ditandatangani asal (original) o</w:t>
            </w:r>
            <w:r>
              <w:rPr>
                <w:rFonts w:ascii="Arial" w:hAnsi="Arial" w:cs="Arial"/>
                <w:b/>
                <w:bCs/>
              </w:rPr>
              <w:t>leh</w:t>
            </w:r>
            <w:r>
              <w:rPr>
                <w:rFonts w:ascii="Arial" w:hAnsi="Arial" w:cs="Arial"/>
                <w:b/>
                <w:bCs/>
                <w:spacing w:val="-8"/>
              </w:rPr>
              <w:t xml:space="preserve"> </w:t>
            </w:r>
            <w:r>
              <w:rPr>
                <w:rFonts w:ascii="Arial" w:hAnsi="Arial" w:cs="Arial"/>
                <w:b/>
                <w:bCs/>
              </w:rPr>
              <w:t>Pegawai</w:t>
            </w:r>
            <w:r>
              <w:rPr>
                <w:rFonts w:ascii="Arial" w:hAnsi="Arial" w:cs="Arial"/>
                <w:b/>
                <w:bCs/>
                <w:spacing w:val="-4"/>
              </w:rPr>
              <w:t xml:space="preserve"> </w:t>
            </w:r>
          </w:p>
          <w:p w14:paraId="52DA9129" w14:textId="77777777" w:rsidR="00253DB8" w:rsidRDefault="007622FC">
            <w:pPr>
              <w:pStyle w:val="TableParagraph"/>
              <w:tabs>
                <w:tab w:val="left" w:pos="824"/>
              </w:tabs>
              <w:spacing w:before="14"/>
              <w:ind w:leftChars="50" w:left="110" w:rightChars="-373" w:right="-821" w:firstLineChars="150" w:firstLine="331"/>
              <w:rPr>
                <w:rFonts w:ascii="Arial" w:hAnsi="Arial" w:cs="Arial"/>
                <w:lang w:val="en-US"/>
              </w:rPr>
            </w:pPr>
            <w:r>
              <w:rPr>
                <w:rFonts w:ascii="Arial" w:hAnsi="Arial" w:cs="Arial"/>
                <w:b/>
                <w:bCs/>
              </w:rPr>
              <w:t>Bank</w:t>
            </w:r>
            <w:r>
              <w:rPr>
                <w:rFonts w:ascii="Arial" w:hAnsi="Arial" w:cs="Arial"/>
                <w:b/>
                <w:bCs/>
                <w:lang w:val="en-US"/>
              </w:rPr>
              <w:t>.</w:t>
            </w:r>
          </w:p>
        </w:tc>
      </w:tr>
      <w:tr w:rsidR="00253DB8" w14:paraId="538253A1" w14:textId="77777777">
        <w:trPr>
          <w:trHeight w:val="508"/>
        </w:trPr>
        <w:tc>
          <w:tcPr>
            <w:tcW w:w="495" w:type="dxa"/>
          </w:tcPr>
          <w:p w14:paraId="5B7D87B4" w14:textId="77777777" w:rsidR="00253DB8" w:rsidRDefault="00253DB8">
            <w:pPr>
              <w:pStyle w:val="TableParagraph"/>
              <w:rPr>
                <w:rFonts w:ascii="Times New Roman"/>
              </w:rPr>
            </w:pPr>
          </w:p>
        </w:tc>
        <w:tc>
          <w:tcPr>
            <w:tcW w:w="660" w:type="dxa"/>
          </w:tcPr>
          <w:p w14:paraId="79CBDA8E" w14:textId="77777777" w:rsidR="00253DB8" w:rsidRDefault="007622FC">
            <w:pPr>
              <w:pStyle w:val="TableParagraph"/>
              <w:spacing w:before="6"/>
              <w:ind w:left="123"/>
              <w:rPr>
                <w:sz w:val="20"/>
              </w:rPr>
            </w:pPr>
            <w:r>
              <w:rPr>
                <w:spacing w:val="-4"/>
                <w:sz w:val="20"/>
              </w:rPr>
              <w:t>(</w:t>
            </w:r>
            <w:r>
              <w:rPr>
                <w:spacing w:val="-4"/>
                <w:sz w:val="20"/>
                <w:lang w:val="en-US"/>
              </w:rPr>
              <w:t>x</w:t>
            </w:r>
            <w:r>
              <w:rPr>
                <w:spacing w:val="-4"/>
                <w:sz w:val="20"/>
              </w:rPr>
              <w:t>)</w:t>
            </w:r>
          </w:p>
        </w:tc>
        <w:tc>
          <w:tcPr>
            <w:tcW w:w="8622" w:type="dxa"/>
          </w:tcPr>
          <w:p w14:paraId="1C8C7572" w14:textId="77777777" w:rsidR="00253DB8" w:rsidRDefault="007622FC">
            <w:pPr>
              <w:pStyle w:val="TableParagraph"/>
              <w:spacing w:line="250" w:lineRule="exact"/>
              <w:ind w:left="107"/>
              <w:rPr>
                <w:rFonts w:ascii="Arial"/>
                <w:b/>
              </w:rPr>
            </w:pPr>
            <w:r>
              <w:t>Salinan</w:t>
            </w:r>
            <w:r>
              <w:rPr>
                <w:spacing w:val="-8"/>
              </w:rPr>
              <w:t xml:space="preserve"> </w:t>
            </w:r>
            <w:r>
              <w:t>Laporan</w:t>
            </w:r>
            <w:r>
              <w:rPr>
                <w:spacing w:val="-8"/>
              </w:rPr>
              <w:t xml:space="preserve"> </w:t>
            </w:r>
            <w:r>
              <w:t>Penyata</w:t>
            </w:r>
            <w:r>
              <w:rPr>
                <w:spacing w:val="-8"/>
              </w:rPr>
              <w:t xml:space="preserve"> </w:t>
            </w:r>
            <w:r>
              <w:t>Kewangan</w:t>
            </w:r>
            <w:r>
              <w:rPr>
                <w:spacing w:val="-4"/>
              </w:rPr>
              <w:t xml:space="preserve"> </w:t>
            </w:r>
            <w:r>
              <w:t>(Audit)</w:t>
            </w:r>
            <w:r>
              <w:rPr>
                <w:spacing w:val="-7"/>
              </w:rPr>
              <w:t xml:space="preserve"> </w:t>
            </w:r>
            <w:r>
              <w:t>dan/atau</w:t>
            </w:r>
            <w:r>
              <w:rPr>
                <w:spacing w:val="-8"/>
              </w:rPr>
              <w:t xml:space="preserve"> </w:t>
            </w:r>
            <w:r>
              <w:t>Penyata</w:t>
            </w:r>
            <w:r>
              <w:rPr>
                <w:spacing w:val="-8"/>
              </w:rPr>
              <w:t xml:space="preserve"> </w:t>
            </w:r>
            <w:r>
              <w:t xml:space="preserve">Kewangan Pengurusan terkini yang telah disahkan </w:t>
            </w:r>
            <w:r>
              <w:rPr>
                <w:rFonts w:ascii="Arial"/>
                <w:b/>
              </w:rPr>
              <w:t>(Tender Sahaja)</w:t>
            </w:r>
          </w:p>
        </w:tc>
      </w:tr>
      <w:tr w:rsidR="00253DB8" w14:paraId="259ABBCF" w14:textId="77777777">
        <w:trPr>
          <w:trHeight w:val="255"/>
        </w:trPr>
        <w:tc>
          <w:tcPr>
            <w:tcW w:w="495" w:type="dxa"/>
          </w:tcPr>
          <w:p w14:paraId="49CF30B0" w14:textId="77777777" w:rsidR="00253DB8" w:rsidRDefault="00253DB8">
            <w:pPr>
              <w:pStyle w:val="TableParagraph"/>
              <w:rPr>
                <w:rFonts w:ascii="Times New Roman"/>
                <w:sz w:val="18"/>
              </w:rPr>
            </w:pPr>
          </w:p>
        </w:tc>
        <w:tc>
          <w:tcPr>
            <w:tcW w:w="660" w:type="dxa"/>
          </w:tcPr>
          <w:p w14:paraId="2C8BAAAD" w14:textId="77777777" w:rsidR="00253DB8" w:rsidRDefault="007622FC">
            <w:pPr>
              <w:pStyle w:val="TableParagraph"/>
              <w:spacing w:before="2" w:line="233" w:lineRule="exact"/>
              <w:ind w:left="123"/>
            </w:pPr>
            <w:r>
              <w:rPr>
                <w:spacing w:val="-5"/>
              </w:rPr>
              <w:t>(</w:t>
            </w:r>
            <w:r>
              <w:rPr>
                <w:spacing w:val="-5"/>
                <w:lang w:val="en-US"/>
              </w:rPr>
              <w:t>xi</w:t>
            </w:r>
            <w:r>
              <w:rPr>
                <w:spacing w:val="-5"/>
              </w:rPr>
              <w:t>)</w:t>
            </w:r>
          </w:p>
        </w:tc>
        <w:tc>
          <w:tcPr>
            <w:tcW w:w="8622" w:type="dxa"/>
          </w:tcPr>
          <w:p w14:paraId="051F876B" w14:textId="77777777" w:rsidR="00253DB8" w:rsidRDefault="007622FC">
            <w:pPr>
              <w:pStyle w:val="TableParagraph"/>
              <w:spacing w:line="235" w:lineRule="exact"/>
              <w:ind w:left="107"/>
              <w:rPr>
                <w:rFonts w:ascii="Arial"/>
                <w:b/>
              </w:rPr>
            </w:pPr>
            <w:r>
              <w:t>Lamipiran</w:t>
            </w:r>
            <w:r>
              <w:rPr>
                <w:spacing w:val="-6"/>
              </w:rPr>
              <w:t xml:space="preserve"> </w:t>
            </w:r>
            <w:r>
              <w:t>A1</w:t>
            </w:r>
            <w:r>
              <w:rPr>
                <w:spacing w:val="-6"/>
              </w:rPr>
              <w:t xml:space="preserve"> </w:t>
            </w:r>
            <w:r>
              <w:t>(Pin.1/98)</w:t>
            </w:r>
            <w:r>
              <w:rPr>
                <w:spacing w:val="-5"/>
              </w:rPr>
              <w:t xml:space="preserve"> </w:t>
            </w:r>
            <w:r>
              <w:rPr>
                <w:rFonts w:ascii="Arial"/>
                <w:b/>
              </w:rPr>
              <w:t>(Tender</w:t>
            </w:r>
            <w:r>
              <w:rPr>
                <w:rFonts w:ascii="Arial"/>
                <w:b/>
                <w:spacing w:val="-11"/>
              </w:rPr>
              <w:t xml:space="preserve"> </w:t>
            </w:r>
            <w:r>
              <w:rPr>
                <w:rFonts w:ascii="Arial"/>
                <w:b/>
                <w:spacing w:val="-2"/>
              </w:rPr>
              <w:t>Sahaja)</w:t>
            </w:r>
          </w:p>
        </w:tc>
      </w:tr>
    </w:tbl>
    <w:p w14:paraId="3C23C6EC" w14:textId="77777777" w:rsidR="00253DB8" w:rsidRDefault="00253DB8">
      <w:pPr>
        <w:pStyle w:val="Heading1"/>
        <w:spacing w:before="64" w:after="17" w:line="360" w:lineRule="auto"/>
        <w:ind w:left="2388" w:right="2922" w:firstLine="1555"/>
      </w:pPr>
    </w:p>
    <w:p w14:paraId="43931397" w14:textId="77777777" w:rsidR="00253DB8" w:rsidRDefault="007622FC">
      <w:pPr>
        <w:pStyle w:val="Heading1"/>
        <w:spacing w:before="64" w:after="17" w:line="360" w:lineRule="auto"/>
        <w:ind w:left="228" w:right="110" w:hanging="8"/>
        <w:jc w:val="center"/>
      </w:pPr>
      <w:r>
        <w:t xml:space="preserve">BAHAGIAN B: </w:t>
      </w:r>
    </w:p>
    <w:p w14:paraId="7C63691C" w14:textId="77777777" w:rsidR="00253DB8" w:rsidRDefault="007622FC">
      <w:pPr>
        <w:pStyle w:val="Heading1"/>
        <w:spacing w:before="64" w:after="17" w:line="360" w:lineRule="auto"/>
        <w:ind w:left="228" w:right="110" w:hanging="8"/>
        <w:jc w:val="center"/>
      </w:pPr>
      <w:r>
        <w:t>DOKUMEN</w:t>
      </w:r>
      <w:r>
        <w:rPr>
          <w:spacing w:val="-17"/>
        </w:rPr>
        <w:t xml:space="preserve"> </w:t>
      </w:r>
      <w:r>
        <w:t>PENILAIAN</w:t>
      </w:r>
      <w:r>
        <w:rPr>
          <w:spacing w:val="-17"/>
        </w:rPr>
        <w:t xml:space="preserve"> </w:t>
      </w:r>
      <w:r>
        <w:t>KEWANGAN</w:t>
      </w:r>
    </w:p>
    <w:p w14:paraId="0CC44E89" w14:textId="77777777" w:rsidR="00253DB8" w:rsidRDefault="00253DB8">
      <w:pPr>
        <w:spacing w:line="235" w:lineRule="exact"/>
        <w:rPr>
          <w:rFonts w:ascii="Arial"/>
          <w:b/>
          <w:bCs/>
        </w:rPr>
      </w:pPr>
    </w:p>
    <w:p w14:paraId="62059EE1" w14:textId="77777777" w:rsidR="00253DB8" w:rsidRDefault="007622FC" w:rsidP="003D02F9">
      <w:pPr>
        <w:spacing w:line="235" w:lineRule="exact"/>
        <w:ind w:firstLineChars="350" w:firstLine="773"/>
        <w:rPr>
          <w:rFonts w:ascii="Arial"/>
          <w:b/>
          <w:bCs/>
          <w:lang w:val="en-US"/>
        </w:rPr>
      </w:pPr>
      <w:r>
        <w:rPr>
          <w:rFonts w:ascii="Arial"/>
          <w:b/>
          <w:bCs/>
          <w:lang w:val="en-US"/>
        </w:rPr>
        <w:t>KANDUNGAN:</w:t>
      </w:r>
    </w:p>
    <w:p w14:paraId="0CAD1806" w14:textId="77777777" w:rsidR="00253DB8" w:rsidRDefault="00253DB8">
      <w:pPr>
        <w:spacing w:line="235" w:lineRule="exact"/>
        <w:ind w:firstLineChars="550" w:firstLine="1215"/>
        <w:rPr>
          <w:rFonts w:ascii="Arial"/>
          <w:b/>
          <w:bCs/>
          <w:lang w:val="en-US"/>
        </w:rPr>
      </w:pPr>
    </w:p>
    <w:p w14:paraId="677F6270" w14:textId="77777777" w:rsidR="00253DB8" w:rsidRDefault="00253DB8">
      <w:pPr>
        <w:spacing w:line="235" w:lineRule="exact"/>
        <w:ind w:firstLineChars="550" w:firstLine="1215"/>
        <w:rPr>
          <w:rFonts w:ascii="Arial"/>
          <w:b/>
          <w:bCs/>
          <w:lang w:val="en-US"/>
        </w:rPr>
      </w:pPr>
    </w:p>
    <w:p w14:paraId="1CF04EBD" w14:textId="77777777" w:rsidR="00253DB8" w:rsidRDefault="00253DB8">
      <w:pPr>
        <w:spacing w:line="235" w:lineRule="exact"/>
        <w:ind w:firstLineChars="200" w:firstLine="440"/>
        <w:rPr>
          <w:rFonts w:ascii="Arial"/>
          <w:lang w:val="en-US"/>
        </w:rPr>
      </w:pPr>
    </w:p>
    <w:p w14:paraId="4A09594A" w14:textId="77777777" w:rsidR="00253DB8" w:rsidRDefault="007622FC">
      <w:pPr>
        <w:pStyle w:val="ListParagraph"/>
        <w:tabs>
          <w:tab w:val="left" w:pos="1100"/>
        </w:tabs>
        <w:ind w:leftChars="400" w:left="1100" w:right="330" w:hangingChars="100" w:hanging="220"/>
        <w:jc w:val="both"/>
        <w:rPr>
          <w:rFonts w:ascii="Arial"/>
          <w:lang w:val="en-US"/>
        </w:rPr>
      </w:pPr>
      <w:r>
        <w:rPr>
          <w:rFonts w:ascii="Arial"/>
          <w:lang w:val="en-US"/>
        </w:rPr>
        <w:t xml:space="preserve">* </w:t>
      </w:r>
      <w:r>
        <w:rPr>
          <w:rFonts w:ascii="Arial"/>
          <w:lang w:val="en-US"/>
        </w:rPr>
        <w:tab/>
      </w:r>
      <w:r>
        <w:rPr>
          <w:rFonts w:ascii="Arial"/>
          <w:b/>
          <w:bCs/>
          <w:lang w:val="en-US"/>
        </w:rPr>
        <w:t>Syarikat hendaklah mengemukakan dokumen bahagian B dan C secara berasingan serta dimasukkan dalam satu (1) sampul surat ketika mengemukakan ke Universiti.</w:t>
      </w:r>
    </w:p>
    <w:p w14:paraId="63B3414D" w14:textId="77777777" w:rsidR="00253DB8" w:rsidRDefault="00253DB8">
      <w:pPr>
        <w:pStyle w:val="ListParagraph"/>
        <w:tabs>
          <w:tab w:val="left" w:pos="1540"/>
        </w:tabs>
        <w:ind w:leftChars="500" w:left="1100" w:right="110"/>
        <w:jc w:val="both"/>
        <w:rPr>
          <w:rFonts w:ascii="Arial"/>
          <w:b/>
          <w:bCs/>
          <w:lang w:val="en-US"/>
        </w:rPr>
      </w:pPr>
    </w:p>
    <w:p w14:paraId="6EDD0382" w14:textId="77777777" w:rsidR="00253DB8" w:rsidRDefault="00253DB8">
      <w:pPr>
        <w:pStyle w:val="ListParagraph"/>
        <w:tabs>
          <w:tab w:val="left" w:pos="1540"/>
        </w:tabs>
        <w:ind w:leftChars="500" w:left="1100" w:right="110"/>
        <w:jc w:val="both"/>
        <w:rPr>
          <w:rFonts w:ascii="Arial"/>
          <w:b/>
          <w:bCs/>
          <w:lang w:val="en-US"/>
        </w:rPr>
      </w:pPr>
    </w:p>
    <w:p w14:paraId="2FDC7894" w14:textId="77777777" w:rsidR="00253DB8" w:rsidRDefault="00253DB8">
      <w:pPr>
        <w:pStyle w:val="ListParagraph"/>
        <w:tabs>
          <w:tab w:val="left" w:pos="1540"/>
        </w:tabs>
        <w:ind w:leftChars="500" w:left="1100" w:right="110"/>
        <w:jc w:val="both"/>
        <w:rPr>
          <w:rFonts w:ascii="Arial"/>
          <w:b/>
          <w:bCs/>
          <w:lang w:val="en-US"/>
        </w:rPr>
      </w:pPr>
    </w:p>
    <w:p w14:paraId="380AA467" w14:textId="77777777" w:rsidR="00253DB8" w:rsidRDefault="00253DB8">
      <w:pPr>
        <w:pStyle w:val="ListParagraph"/>
        <w:tabs>
          <w:tab w:val="left" w:pos="1540"/>
        </w:tabs>
        <w:ind w:leftChars="500" w:left="1100" w:right="110"/>
        <w:jc w:val="both"/>
        <w:rPr>
          <w:rFonts w:ascii="Arial"/>
          <w:b/>
          <w:bCs/>
          <w:lang w:val="en-US"/>
        </w:rPr>
      </w:pPr>
    </w:p>
    <w:p w14:paraId="0B51C6B5" w14:textId="77777777" w:rsidR="00253DB8" w:rsidRDefault="00253DB8">
      <w:pPr>
        <w:pStyle w:val="ListParagraph"/>
        <w:tabs>
          <w:tab w:val="left" w:pos="1540"/>
        </w:tabs>
        <w:ind w:leftChars="500" w:left="1100" w:right="110"/>
        <w:jc w:val="both"/>
        <w:rPr>
          <w:rFonts w:ascii="Arial"/>
          <w:b/>
          <w:bCs/>
          <w:lang w:val="en-US"/>
        </w:rPr>
      </w:pPr>
    </w:p>
    <w:p w14:paraId="5B40C593" w14:textId="77777777" w:rsidR="00253DB8" w:rsidRDefault="00253DB8">
      <w:pPr>
        <w:pStyle w:val="ListParagraph"/>
        <w:tabs>
          <w:tab w:val="left" w:pos="1540"/>
        </w:tabs>
        <w:ind w:leftChars="500" w:left="1100" w:right="110"/>
        <w:jc w:val="both"/>
        <w:rPr>
          <w:rFonts w:ascii="Arial"/>
          <w:b/>
          <w:bCs/>
          <w:lang w:val="en-US"/>
        </w:rPr>
      </w:pPr>
    </w:p>
    <w:p w14:paraId="5EE87E9A" w14:textId="77777777" w:rsidR="00253DB8" w:rsidRDefault="00253DB8">
      <w:pPr>
        <w:pStyle w:val="ListParagraph"/>
        <w:tabs>
          <w:tab w:val="left" w:pos="1540"/>
        </w:tabs>
        <w:ind w:leftChars="500" w:left="1100" w:right="110"/>
        <w:jc w:val="both"/>
        <w:rPr>
          <w:rFonts w:ascii="Arial"/>
          <w:b/>
          <w:bCs/>
          <w:lang w:val="en-US"/>
        </w:rPr>
      </w:pPr>
    </w:p>
    <w:p w14:paraId="184DD0DC" w14:textId="77777777" w:rsidR="00253DB8" w:rsidRDefault="00253DB8">
      <w:pPr>
        <w:pStyle w:val="ListParagraph"/>
        <w:tabs>
          <w:tab w:val="left" w:pos="1540"/>
        </w:tabs>
        <w:ind w:leftChars="500" w:left="1100" w:right="110"/>
        <w:jc w:val="both"/>
        <w:rPr>
          <w:rFonts w:ascii="Arial"/>
          <w:b/>
          <w:bCs/>
          <w:lang w:val="en-US"/>
        </w:rPr>
      </w:pPr>
    </w:p>
    <w:p w14:paraId="7C524582" w14:textId="77777777" w:rsidR="00253DB8" w:rsidRDefault="00253DB8">
      <w:pPr>
        <w:pStyle w:val="ListParagraph"/>
        <w:tabs>
          <w:tab w:val="left" w:pos="1540"/>
        </w:tabs>
        <w:ind w:leftChars="500" w:left="1100" w:right="110"/>
        <w:jc w:val="both"/>
        <w:rPr>
          <w:rFonts w:ascii="Arial"/>
          <w:b/>
          <w:bCs/>
          <w:lang w:val="en-US"/>
        </w:rPr>
      </w:pPr>
    </w:p>
    <w:p w14:paraId="7B419844" w14:textId="77777777" w:rsidR="00253DB8" w:rsidRDefault="00253DB8">
      <w:pPr>
        <w:pStyle w:val="ListParagraph"/>
        <w:tabs>
          <w:tab w:val="left" w:pos="1540"/>
        </w:tabs>
        <w:ind w:leftChars="500" w:left="1100" w:right="110"/>
        <w:jc w:val="both"/>
        <w:rPr>
          <w:rFonts w:ascii="Arial"/>
          <w:b/>
          <w:bCs/>
          <w:lang w:val="en-US"/>
        </w:rPr>
      </w:pPr>
    </w:p>
    <w:p w14:paraId="1E7B5547" w14:textId="77777777" w:rsidR="00253DB8" w:rsidRDefault="00253DB8">
      <w:pPr>
        <w:pStyle w:val="ListParagraph"/>
        <w:tabs>
          <w:tab w:val="left" w:pos="1540"/>
        </w:tabs>
        <w:ind w:leftChars="500" w:left="1100" w:right="110"/>
        <w:jc w:val="both"/>
        <w:rPr>
          <w:rFonts w:ascii="Arial"/>
          <w:b/>
          <w:bCs/>
          <w:lang w:val="en-US"/>
        </w:rPr>
      </w:pPr>
    </w:p>
    <w:p w14:paraId="7C833FE8" w14:textId="77777777" w:rsidR="00253DB8" w:rsidRDefault="00253DB8">
      <w:pPr>
        <w:pStyle w:val="ListParagraph"/>
        <w:tabs>
          <w:tab w:val="left" w:pos="1540"/>
        </w:tabs>
        <w:ind w:leftChars="500" w:left="1100" w:right="110"/>
        <w:jc w:val="both"/>
        <w:rPr>
          <w:rFonts w:ascii="Arial"/>
          <w:b/>
          <w:bCs/>
          <w:lang w:val="en-US"/>
        </w:rPr>
      </w:pPr>
    </w:p>
    <w:p w14:paraId="5237B38C" w14:textId="77777777" w:rsidR="00253DB8" w:rsidRDefault="00253DB8">
      <w:pPr>
        <w:pStyle w:val="ListParagraph"/>
        <w:tabs>
          <w:tab w:val="left" w:pos="1540"/>
        </w:tabs>
        <w:ind w:leftChars="500" w:left="1100" w:right="110"/>
        <w:jc w:val="both"/>
        <w:rPr>
          <w:rFonts w:ascii="Arial"/>
          <w:b/>
          <w:bCs/>
          <w:lang w:val="en-US"/>
        </w:rPr>
      </w:pPr>
    </w:p>
    <w:p w14:paraId="3DEFDCE6" w14:textId="77777777" w:rsidR="00253DB8" w:rsidRDefault="00253DB8">
      <w:pPr>
        <w:pStyle w:val="ListParagraph"/>
        <w:tabs>
          <w:tab w:val="left" w:pos="1540"/>
        </w:tabs>
        <w:ind w:leftChars="500" w:left="1100" w:right="110"/>
        <w:jc w:val="both"/>
        <w:rPr>
          <w:rFonts w:ascii="Arial"/>
          <w:b/>
          <w:bCs/>
          <w:lang w:val="en-US"/>
        </w:rPr>
      </w:pPr>
    </w:p>
    <w:p w14:paraId="35FA31A2" w14:textId="77777777" w:rsidR="00253DB8" w:rsidRDefault="00253DB8">
      <w:pPr>
        <w:pStyle w:val="ListParagraph"/>
        <w:tabs>
          <w:tab w:val="left" w:pos="1540"/>
        </w:tabs>
        <w:ind w:leftChars="500" w:left="1100" w:right="110"/>
        <w:jc w:val="both"/>
        <w:rPr>
          <w:rFonts w:ascii="Arial"/>
          <w:b/>
          <w:bCs/>
          <w:lang w:val="en-US"/>
        </w:rPr>
      </w:pPr>
    </w:p>
    <w:p w14:paraId="5A4ED1AB" w14:textId="77777777" w:rsidR="00253DB8" w:rsidRDefault="00253DB8">
      <w:pPr>
        <w:pStyle w:val="ListParagraph"/>
        <w:tabs>
          <w:tab w:val="left" w:pos="1540"/>
        </w:tabs>
        <w:ind w:leftChars="500" w:left="1100" w:right="110"/>
        <w:jc w:val="both"/>
        <w:rPr>
          <w:rFonts w:ascii="Arial"/>
          <w:b/>
          <w:bCs/>
          <w:lang w:val="en-US"/>
        </w:rPr>
      </w:pPr>
    </w:p>
    <w:p w14:paraId="1CCE6158" w14:textId="77777777" w:rsidR="00253DB8" w:rsidRDefault="00253DB8">
      <w:pPr>
        <w:pStyle w:val="ListParagraph"/>
        <w:tabs>
          <w:tab w:val="left" w:pos="1540"/>
        </w:tabs>
        <w:ind w:leftChars="500" w:left="1100" w:right="110"/>
        <w:jc w:val="both"/>
        <w:rPr>
          <w:rFonts w:ascii="Arial"/>
          <w:b/>
          <w:bCs/>
          <w:lang w:val="en-US"/>
        </w:rPr>
      </w:pPr>
    </w:p>
    <w:p w14:paraId="347926BD" w14:textId="77777777" w:rsidR="00253DB8" w:rsidRDefault="00253DB8">
      <w:pPr>
        <w:pStyle w:val="ListParagraph"/>
        <w:tabs>
          <w:tab w:val="left" w:pos="1540"/>
        </w:tabs>
        <w:ind w:leftChars="500" w:left="1100" w:right="110"/>
        <w:jc w:val="both"/>
        <w:rPr>
          <w:rFonts w:ascii="Arial"/>
          <w:b/>
          <w:bCs/>
          <w:lang w:val="en-US"/>
        </w:rPr>
      </w:pPr>
    </w:p>
    <w:p w14:paraId="26CFFC39" w14:textId="77777777" w:rsidR="00253DB8" w:rsidRDefault="00253DB8">
      <w:pPr>
        <w:pStyle w:val="ListParagraph"/>
        <w:tabs>
          <w:tab w:val="left" w:pos="1540"/>
        </w:tabs>
        <w:ind w:leftChars="500" w:left="1100" w:right="110"/>
        <w:jc w:val="both"/>
        <w:rPr>
          <w:rFonts w:ascii="Arial"/>
          <w:b/>
          <w:bCs/>
          <w:lang w:val="en-US"/>
        </w:rPr>
      </w:pPr>
    </w:p>
    <w:p w14:paraId="140BEF33" w14:textId="77777777" w:rsidR="00253DB8" w:rsidRDefault="00253DB8">
      <w:pPr>
        <w:pStyle w:val="ListParagraph"/>
        <w:tabs>
          <w:tab w:val="left" w:pos="1540"/>
        </w:tabs>
        <w:ind w:leftChars="500" w:left="1100" w:right="110"/>
        <w:jc w:val="both"/>
        <w:rPr>
          <w:rFonts w:ascii="Arial"/>
          <w:b/>
          <w:bCs/>
          <w:lang w:val="en-US"/>
        </w:rPr>
      </w:pPr>
    </w:p>
    <w:p w14:paraId="28E43EDC" w14:textId="77777777" w:rsidR="00253DB8" w:rsidRDefault="00253DB8">
      <w:pPr>
        <w:pStyle w:val="ListParagraph"/>
        <w:tabs>
          <w:tab w:val="left" w:pos="1540"/>
        </w:tabs>
        <w:ind w:leftChars="500" w:left="1100" w:right="110"/>
        <w:jc w:val="both"/>
        <w:rPr>
          <w:rFonts w:ascii="Arial"/>
          <w:b/>
          <w:bCs/>
          <w:lang w:val="en-US"/>
        </w:rPr>
      </w:pPr>
    </w:p>
    <w:p w14:paraId="574C54C3" w14:textId="77777777" w:rsidR="00253DB8" w:rsidRDefault="00253DB8" w:rsidP="003D02F9">
      <w:pPr>
        <w:spacing w:before="67"/>
        <w:ind w:right="768"/>
        <w:rPr>
          <w:rFonts w:ascii="Arial"/>
          <w:b/>
          <w:sz w:val="20"/>
        </w:rPr>
      </w:pPr>
      <w:bookmarkStart w:id="0" w:name="MAKLUMAT_UMUM_KEWANGAN_PENYEBUT_HARGA/PE"/>
      <w:bookmarkEnd w:id="0"/>
    </w:p>
    <w:p w14:paraId="265CAAB0" w14:textId="77777777" w:rsidR="00253DB8" w:rsidRDefault="00253DB8">
      <w:pPr>
        <w:pStyle w:val="BodyText"/>
        <w:spacing w:before="116"/>
        <w:rPr>
          <w:rFonts w:ascii="Arial"/>
          <w:b/>
          <w:sz w:val="20"/>
        </w:rPr>
      </w:pPr>
    </w:p>
    <w:p w14:paraId="4C0CE05A" w14:textId="4D42F2FD" w:rsidR="00253DB8" w:rsidRDefault="007622FC" w:rsidP="0019731B">
      <w:pPr>
        <w:ind w:right="322"/>
        <w:jc w:val="center"/>
        <w:rPr>
          <w:rFonts w:ascii="Arial"/>
          <w:b/>
          <w:sz w:val="20"/>
        </w:rPr>
      </w:pPr>
      <w:r>
        <w:rPr>
          <w:rFonts w:ascii="Arial"/>
          <w:b/>
          <w:sz w:val="20"/>
        </w:rPr>
        <w:t>UNIVERSITI</w:t>
      </w:r>
      <w:r>
        <w:rPr>
          <w:rFonts w:ascii="Arial"/>
          <w:b/>
          <w:spacing w:val="-14"/>
          <w:sz w:val="20"/>
        </w:rPr>
        <w:t xml:space="preserve"> </w:t>
      </w:r>
      <w:r>
        <w:rPr>
          <w:rFonts w:ascii="Arial"/>
          <w:b/>
          <w:sz w:val="20"/>
        </w:rPr>
        <w:t>MALAYSIA</w:t>
      </w:r>
      <w:r>
        <w:rPr>
          <w:rFonts w:ascii="Arial"/>
          <w:b/>
          <w:spacing w:val="-14"/>
          <w:sz w:val="20"/>
        </w:rPr>
        <w:t xml:space="preserve"> </w:t>
      </w:r>
      <w:r>
        <w:rPr>
          <w:rFonts w:ascii="Arial"/>
          <w:b/>
          <w:sz w:val="20"/>
        </w:rPr>
        <w:t>PAHANG</w:t>
      </w:r>
      <w:r w:rsidR="0019731B">
        <w:rPr>
          <w:rFonts w:ascii="Arial"/>
          <w:b/>
          <w:sz w:val="20"/>
        </w:rPr>
        <w:t xml:space="preserve"> </w:t>
      </w:r>
      <w:r>
        <w:rPr>
          <w:rFonts w:ascii="Arial"/>
          <w:b/>
          <w:sz w:val="20"/>
        </w:rPr>
        <w:t>AL-SULTAN ABDULLAH</w:t>
      </w:r>
    </w:p>
    <w:p w14:paraId="2507C24D" w14:textId="77777777" w:rsidR="00253DB8" w:rsidRDefault="007622FC">
      <w:pPr>
        <w:spacing w:afterLines="50" w:after="120" w:line="314" w:lineRule="auto"/>
        <w:ind w:left="3430" w:right="3967" w:firstLine="4"/>
        <w:jc w:val="center"/>
        <w:rPr>
          <w:rFonts w:ascii="Arial"/>
          <w:b/>
          <w:spacing w:val="-2"/>
          <w:sz w:val="20"/>
        </w:rPr>
      </w:pPr>
      <w:r>
        <w:rPr>
          <w:rFonts w:ascii="Arial"/>
          <w:b/>
          <w:spacing w:val="-2"/>
          <w:sz w:val="20"/>
        </w:rPr>
        <w:t xml:space="preserve">----------------------------------- </w:t>
      </w:r>
      <w:bookmarkStart w:id="1" w:name="BORANG_SEMAKAN_DOKUMEN"/>
      <w:bookmarkEnd w:id="1"/>
    </w:p>
    <w:p w14:paraId="35B5C323" w14:textId="77777777" w:rsidR="00253DB8" w:rsidRDefault="007622FC">
      <w:pPr>
        <w:spacing w:afterLines="50" w:after="120" w:line="314" w:lineRule="auto"/>
        <w:ind w:leftChars="1200" w:left="2640" w:rightChars="1500" w:right="3300"/>
        <w:jc w:val="both"/>
        <w:rPr>
          <w:rFonts w:ascii="Arial"/>
          <w:b/>
          <w:sz w:val="20"/>
          <w:lang w:val="en-US"/>
        </w:rPr>
      </w:pPr>
      <w:r>
        <w:rPr>
          <w:rFonts w:ascii="Arial"/>
          <w:b/>
          <w:spacing w:val="-2"/>
          <w:sz w:val="20"/>
          <w:lang w:val="en-US"/>
        </w:rPr>
        <w:t xml:space="preserve">1. </w:t>
      </w:r>
      <w:r>
        <w:rPr>
          <w:rFonts w:ascii="Arial"/>
          <w:b/>
          <w:sz w:val="20"/>
        </w:rPr>
        <w:t>BORANG</w:t>
      </w:r>
      <w:r>
        <w:rPr>
          <w:rFonts w:ascii="Arial"/>
          <w:b/>
          <w:spacing w:val="-14"/>
          <w:sz w:val="20"/>
        </w:rPr>
        <w:t xml:space="preserve"> </w:t>
      </w:r>
      <w:r>
        <w:rPr>
          <w:rFonts w:ascii="Arial"/>
          <w:b/>
          <w:sz w:val="20"/>
        </w:rPr>
        <w:t>SEMAKAN</w:t>
      </w:r>
      <w:r>
        <w:rPr>
          <w:rFonts w:ascii="Arial"/>
          <w:b/>
          <w:spacing w:val="-14"/>
          <w:sz w:val="20"/>
        </w:rPr>
        <w:t xml:space="preserve"> </w:t>
      </w:r>
      <w:r>
        <w:rPr>
          <w:rFonts w:ascii="Arial"/>
          <w:b/>
          <w:sz w:val="20"/>
        </w:rPr>
        <w:t>DOKUMEN</w:t>
      </w:r>
      <w:r>
        <w:rPr>
          <w:rFonts w:ascii="Arial"/>
          <w:b/>
          <w:sz w:val="20"/>
          <w:lang w:val="en-US"/>
        </w:rPr>
        <w:t xml:space="preserve"> KEWANGAN</w:t>
      </w:r>
    </w:p>
    <w:p w14:paraId="190BF447" w14:textId="77777777" w:rsidR="00253DB8" w:rsidRDefault="007622FC">
      <w:pPr>
        <w:spacing w:before="47"/>
        <w:ind w:left="237"/>
        <w:rPr>
          <w:sz w:val="20"/>
        </w:rPr>
      </w:pPr>
      <w:r>
        <w:rPr>
          <w:sz w:val="20"/>
        </w:rPr>
        <w:t>Sila</w:t>
      </w:r>
      <w:r>
        <w:rPr>
          <w:spacing w:val="-6"/>
          <w:sz w:val="20"/>
        </w:rPr>
        <w:t xml:space="preserve"> </w:t>
      </w:r>
      <w:r>
        <w:rPr>
          <w:sz w:val="20"/>
        </w:rPr>
        <w:t>tandakan</w:t>
      </w:r>
      <w:r>
        <w:rPr>
          <w:spacing w:val="-6"/>
          <w:sz w:val="20"/>
        </w:rPr>
        <w:t xml:space="preserve"> </w:t>
      </w:r>
      <w:r>
        <w:rPr>
          <w:sz w:val="20"/>
        </w:rPr>
        <w:t>(</w:t>
      </w:r>
      <w:r>
        <w:rPr>
          <w:spacing w:val="-9"/>
          <w:sz w:val="20"/>
        </w:rPr>
        <w:t xml:space="preserve"> </w:t>
      </w:r>
      <w:r>
        <w:rPr>
          <w:sz w:val="20"/>
        </w:rPr>
        <w:t>/</w:t>
      </w:r>
      <w:r>
        <w:rPr>
          <w:spacing w:val="-3"/>
          <w:sz w:val="20"/>
        </w:rPr>
        <w:t xml:space="preserve"> </w:t>
      </w:r>
      <w:r>
        <w:rPr>
          <w:sz w:val="20"/>
        </w:rPr>
        <w:t>)</w:t>
      </w:r>
      <w:r>
        <w:rPr>
          <w:spacing w:val="-8"/>
          <w:sz w:val="20"/>
        </w:rPr>
        <w:t xml:space="preserve"> </w:t>
      </w:r>
      <w:r>
        <w:rPr>
          <w:sz w:val="20"/>
        </w:rPr>
        <w:t>bagi</w:t>
      </w:r>
      <w:r>
        <w:rPr>
          <w:spacing w:val="-6"/>
          <w:sz w:val="20"/>
        </w:rPr>
        <w:t xml:space="preserve"> </w:t>
      </w:r>
      <w:r>
        <w:rPr>
          <w:sz w:val="20"/>
        </w:rPr>
        <w:t>dokumen-dokumen</w:t>
      </w:r>
      <w:r>
        <w:rPr>
          <w:spacing w:val="-11"/>
          <w:sz w:val="20"/>
        </w:rPr>
        <w:t xml:space="preserve"> </w:t>
      </w:r>
      <w:r>
        <w:rPr>
          <w:sz w:val="20"/>
        </w:rPr>
        <w:t>yang</w:t>
      </w:r>
      <w:r>
        <w:rPr>
          <w:spacing w:val="-6"/>
          <w:sz w:val="20"/>
        </w:rPr>
        <w:t xml:space="preserve"> </w:t>
      </w:r>
      <w:r>
        <w:rPr>
          <w:sz w:val="20"/>
        </w:rPr>
        <w:t>disertakan</w:t>
      </w:r>
      <w:r>
        <w:rPr>
          <w:spacing w:val="-4"/>
          <w:sz w:val="20"/>
        </w:rPr>
        <w:t xml:space="preserve"> </w:t>
      </w:r>
      <w:r>
        <w:rPr>
          <w:spacing w:val="-5"/>
          <w:sz w:val="20"/>
        </w:rPr>
        <w:t>:-</w:t>
      </w:r>
    </w:p>
    <w:p w14:paraId="7AA7041B" w14:textId="77777777" w:rsidR="00253DB8" w:rsidRDefault="00253DB8">
      <w:pPr>
        <w:pStyle w:val="BodyText"/>
        <w:spacing w:before="1"/>
        <w:rPr>
          <w:sz w:val="10"/>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042"/>
        <w:gridCol w:w="1983"/>
        <w:gridCol w:w="1618"/>
        <w:gridCol w:w="1441"/>
      </w:tblGrid>
      <w:tr w:rsidR="00253DB8" w14:paraId="17FF846B" w14:textId="77777777">
        <w:trPr>
          <w:trHeight w:val="527"/>
        </w:trPr>
        <w:tc>
          <w:tcPr>
            <w:tcW w:w="7025" w:type="dxa"/>
            <w:gridSpan w:val="2"/>
          </w:tcPr>
          <w:p w14:paraId="7455887A" w14:textId="77777777" w:rsidR="00253DB8" w:rsidRDefault="007622FC">
            <w:pPr>
              <w:pStyle w:val="TableParagraph"/>
              <w:spacing w:before="124"/>
              <w:ind w:right="7"/>
              <w:jc w:val="center"/>
              <w:rPr>
                <w:rFonts w:ascii="Arial"/>
                <w:b/>
                <w:sz w:val="20"/>
              </w:rPr>
            </w:pPr>
            <w:r>
              <w:rPr>
                <w:rFonts w:ascii="Arial"/>
                <w:b/>
                <w:sz w:val="20"/>
              </w:rPr>
              <w:t>SENARAI</w:t>
            </w:r>
            <w:r>
              <w:rPr>
                <w:rFonts w:ascii="Arial"/>
                <w:b/>
                <w:spacing w:val="-10"/>
                <w:sz w:val="20"/>
              </w:rPr>
              <w:t xml:space="preserve"> </w:t>
            </w:r>
            <w:r>
              <w:rPr>
                <w:rFonts w:ascii="Arial"/>
                <w:b/>
                <w:spacing w:val="-2"/>
                <w:sz w:val="20"/>
              </w:rPr>
              <w:t>SEMAK</w:t>
            </w:r>
          </w:p>
        </w:tc>
        <w:tc>
          <w:tcPr>
            <w:tcW w:w="1618" w:type="dxa"/>
          </w:tcPr>
          <w:p w14:paraId="10619627" w14:textId="77777777" w:rsidR="00253DB8" w:rsidRDefault="007622FC">
            <w:pPr>
              <w:pStyle w:val="TableParagraph"/>
              <w:spacing w:line="225" w:lineRule="exact"/>
              <w:ind w:left="4" w:right="5"/>
              <w:jc w:val="center"/>
              <w:rPr>
                <w:rFonts w:ascii="Arial"/>
                <w:b/>
                <w:sz w:val="20"/>
              </w:rPr>
            </w:pPr>
            <w:r>
              <w:rPr>
                <w:rFonts w:ascii="Arial"/>
                <w:b/>
                <w:spacing w:val="-2"/>
                <w:sz w:val="20"/>
              </w:rPr>
              <w:t>Semakan</w:t>
            </w:r>
          </w:p>
          <w:p w14:paraId="0ACA03F4" w14:textId="77777777" w:rsidR="00253DB8" w:rsidRDefault="007622FC">
            <w:pPr>
              <w:pStyle w:val="TableParagraph"/>
              <w:spacing w:before="34"/>
              <w:ind w:left="5" w:right="1"/>
              <w:jc w:val="center"/>
              <w:rPr>
                <w:rFonts w:ascii="Arial"/>
                <w:b/>
                <w:sz w:val="20"/>
              </w:rPr>
            </w:pPr>
            <w:r>
              <w:rPr>
                <w:rFonts w:ascii="Arial"/>
                <w:b/>
                <w:sz w:val="20"/>
              </w:rPr>
              <w:t xml:space="preserve">Pihak </w:t>
            </w:r>
            <w:r>
              <w:rPr>
                <w:rFonts w:ascii="Arial"/>
                <w:b/>
                <w:spacing w:val="-2"/>
                <w:sz w:val="20"/>
              </w:rPr>
              <w:t>Syarikat</w:t>
            </w:r>
          </w:p>
        </w:tc>
        <w:tc>
          <w:tcPr>
            <w:tcW w:w="1441" w:type="dxa"/>
          </w:tcPr>
          <w:p w14:paraId="03065A72" w14:textId="77777777" w:rsidR="00253DB8" w:rsidRDefault="007622FC">
            <w:pPr>
              <w:pStyle w:val="TableParagraph"/>
              <w:spacing w:line="225" w:lineRule="exact"/>
              <w:ind w:left="278"/>
              <w:rPr>
                <w:rFonts w:ascii="Arial"/>
                <w:b/>
                <w:sz w:val="20"/>
              </w:rPr>
            </w:pPr>
            <w:r>
              <w:rPr>
                <w:rFonts w:ascii="Arial"/>
                <w:b/>
                <w:spacing w:val="-2"/>
                <w:sz w:val="20"/>
              </w:rPr>
              <w:t>Semakan</w:t>
            </w:r>
          </w:p>
          <w:p w14:paraId="25C880BC" w14:textId="77777777" w:rsidR="00253DB8" w:rsidRDefault="007622FC">
            <w:pPr>
              <w:pStyle w:val="TableParagraph"/>
              <w:spacing w:before="34"/>
              <w:ind w:left="316"/>
              <w:rPr>
                <w:rFonts w:ascii="Arial"/>
                <w:b/>
                <w:sz w:val="20"/>
              </w:rPr>
            </w:pPr>
            <w:r>
              <w:rPr>
                <w:rFonts w:ascii="Arial"/>
                <w:b/>
                <w:spacing w:val="-2"/>
                <w:sz w:val="20"/>
              </w:rPr>
              <w:t>Urusetia</w:t>
            </w:r>
          </w:p>
        </w:tc>
      </w:tr>
      <w:tr w:rsidR="00253DB8" w14:paraId="00D9BB0A" w14:textId="77777777">
        <w:trPr>
          <w:trHeight w:val="287"/>
        </w:trPr>
        <w:tc>
          <w:tcPr>
            <w:tcW w:w="7025" w:type="dxa"/>
            <w:gridSpan w:val="2"/>
          </w:tcPr>
          <w:p w14:paraId="4087B85D" w14:textId="77777777" w:rsidR="00253DB8" w:rsidRDefault="007622FC">
            <w:pPr>
              <w:pStyle w:val="TableParagraph"/>
              <w:spacing w:before="4"/>
              <w:ind w:left="105"/>
              <w:rPr>
                <w:rFonts w:ascii="Arial"/>
                <w:b/>
                <w:sz w:val="20"/>
              </w:rPr>
            </w:pPr>
            <w:r>
              <w:rPr>
                <w:rFonts w:ascii="Arial"/>
                <w:b/>
                <w:sz w:val="20"/>
              </w:rPr>
              <w:t>BAHAGIAN</w:t>
            </w:r>
            <w:r>
              <w:rPr>
                <w:rFonts w:ascii="Arial"/>
                <w:b/>
                <w:spacing w:val="-9"/>
                <w:sz w:val="20"/>
              </w:rPr>
              <w:t xml:space="preserve"> </w:t>
            </w:r>
            <w:r>
              <w:rPr>
                <w:rFonts w:ascii="Arial"/>
                <w:b/>
                <w:sz w:val="20"/>
              </w:rPr>
              <w:t>B</w:t>
            </w:r>
            <w:r>
              <w:rPr>
                <w:rFonts w:ascii="Arial"/>
                <w:b/>
                <w:spacing w:val="-9"/>
                <w:sz w:val="20"/>
              </w:rPr>
              <w:t xml:space="preserve"> </w:t>
            </w:r>
            <w:r>
              <w:rPr>
                <w:rFonts w:ascii="Arial"/>
                <w:b/>
                <w:sz w:val="20"/>
              </w:rPr>
              <w:t>(PENILAIAN</w:t>
            </w:r>
            <w:r>
              <w:rPr>
                <w:rFonts w:ascii="Arial"/>
                <w:b/>
                <w:spacing w:val="-9"/>
                <w:sz w:val="20"/>
              </w:rPr>
              <w:t xml:space="preserve"> </w:t>
            </w:r>
            <w:r>
              <w:rPr>
                <w:rFonts w:ascii="Arial"/>
                <w:b/>
                <w:sz w:val="20"/>
              </w:rPr>
              <w:t>DOKUMEN</w:t>
            </w:r>
            <w:r>
              <w:rPr>
                <w:rFonts w:ascii="Arial"/>
                <w:b/>
                <w:spacing w:val="-9"/>
                <w:sz w:val="20"/>
              </w:rPr>
              <w:t xml:space="preserve"> </w:t>
            </w:r>
            <w:r>
              <w:rPr>
                <w:rFonts w:ascii="Arial"/>
                <w:b/>
                <w:spacing w:val="-2"/>
                <w:sz w:val="20"/>
              </w:rPr>
              <w:t>KEWANGAN)</w:t>
            </w:r>
          </w:p>
        </w:tc>
        <w:tc>
          <w:tcPr>
            <w:tcW w:w="1618" w:type="dxa"/>
          </w:tcPr>
          <w:p w14:paraId="31B8AA2B" w14:textId="77777777" w:rsidR="00253DB8" w:rsidRDefault="00253DB8">
            <w:pPr>
              <w:pStyle w:val="TableParagraph"/>
              <w:rPr>
                <w:rFonts w:ascii="Times New Roman"/>
                <w:sz w:val="18"/>
              </w:rPr>
            </w:pPr>
          </w:p>
        </w:tc>
        <w:tc>
          <w:tcPr>
            <w:tcW w:w="1441" w:type="dxa"/>
          </w:tcPr>
          <w:p w14:paraId="1464FA0F" w14:textId="77777777" w:rsidR="00253DB8" w:rsidRDefault="00253DB8">
            <w:pPr>
              <w:pStyle w:val="TableParagraph"/>
              <w:rPr>
                <w:rFonts w:ascii="Times New Roman"/>
                <w:sz w:val="18"/>
              </w:rPr>
            </w:pPr>
          </w:p>
        </w:tc>
      </w:tr>
      <w:tr w:rsidR="00253DB8" w14:paraId="53422EC4" w14:textId="77777777">
        <w:trPr>
          <w:trHeight w:val="292"/>
        </w:trPr>
        <w:tc>
          <w:tcPr>
            <w:tcW w:w="7025" w:type="dxa"/>
            <w:gridSpan w:val="2"/>
          </w:tcPr>
          <w:p w14:paraId="3BE91AD7" w14:textId="77777777" w:rsidR="00253DB8" w:rsidRDefault="007622FC">
            <w:pPr>
              <w:pStyle w:val="TableParagraph"/>
              <w:numPr>
                <w:ilvl w:val="0"/>
                <w:numId w:val="2"/>
              </w:numPr>
              <w:ind w:left="105"/>
              <w:rPr>
                <w:sz w:val="20"/>
                <w:szCs w:val="20"/>
                <w:lang w:val="en-US"/>
              </w:rPr>
            </w:pPr>
            <w:r>
              <w:rPr>
                <w:sz w:val="20"/>
                <w:szCs w:val="20"/>
                <w:lang w:val="en-US"/>
              </w:rPr>
              <w:t xml:space="preserve">  </w:t>
            </w:r>
            <w:r>
              <w:rPr>
                <w:sz w:val="20"/>
                <w:szCs w:val="20"/>
              </w:rPr>
              <w:t>Borang</w:t>
            </w:r>
            <w:r>
              <w:rPr>
                <w:spacing w:val="-7"/>
                <w:sz w:val="20"/>
                <w:szCs w:val="20"/>
              </w:rPr>
              <w:t xml:space="preserve"> </w:t>
            </w:r>
            <w:r>
              <w:rPr>
                <w:sz w:val="20"/>
                <w:szCs w:val="20"/>
              </w:rPr>
              <w:t>Semakan</w:t>
            </w:r>
            <w:r>
              <w:rPr>
                <w:spacing w:val="-6"/>
                <w:sz w:val="20"/>
                <w:szCs w:val="20"/>
              </w:rPr>
              <w:t xml:space="preserve"> </w:t>
            </w:r>
            <w:r>
              <w:rPr>
                <w:sz w:val="20"/>
                <w:szCs w:val="20"/>
              </w:rPr>
              <w:t>Dokumen</w:t>
            </w:r>
            <w:r>
              <w:rPr>
                <w:spacing w:val="-11"/>
                <w:sz w:val="20"/>
                <w:szCs w:val="20"/>
              </w:rPr>
              <w:t xml:space="preserve"> </w:t>
            </w:r>
            <w:r w:rsidR="003D02F9">
              <w:rPr>
                <w:sz w:val="20"/>
                <w:szCs w:val="20"/>
              </w:rPr>
              <w:t>**</w:t>
            </w:r>
          </w:p>
        </w:tc>
        <w:tc>
          <w:tcPr>
            <w:tcW w:w="1618" w:type="dxa"/>
          </w:tcPr>
          <w:p w14:paraId="78B78A63" w14:textId="77777777" w:rsidR="00253DB8" w:rsidRDefault="00253DB8">
            <w:pPr>
              <w:pStyle w:val="TableParagraph"/>
              <w:rPr>
                <w:rFonts w:ascii="Times New Roman"/>
                <w:sz w:val="18"/>
              </w:rPr>
            </w:pPr>
          </w:p>
        </w:tc>
        <w:tc>
          <w:tcPr>
            <w:tcW w:w="1441" w:type="dxa"/>
          </w:tcPr>
          <w:p w14:paraId="3444ECEE" w14:textId="77777777" w:rsidR="00253DB8" w:rsidRDefault="00253DB8">
            <w:pPr>
              <w:pStyle w:val="TableParagraph"/>
              <w:rPr>
                <w:rFonts w:ascii="Times New Roman"/>
                <w:sz w:val="18"/>
              </w:rPr>
            </w:pPr>
          </w:p>
        </w:tc>
      </w:tr>
      <w:tr w:rsidR="00253DB8" w14:paraId="1A64EC38" w14:textId="77777777">
        <w:trPr>
          <w:trHeight w:val="288"/>
        </w:trPr>
        <w:tc>
          <w:tcPr>
            <w:tcW w:w="7025" w:type="dxa"/>
            <w:gridSpan w:val="2"/>
          </w:tcPr>
          <w:p w14:paraId="2D08F9E9" w14:textId="77777777" w:rsidR="00253DB8" w:rsidRDefault="007622FC">
            <w:pPr>
              <w:pStyle w:val="TableParagraph"/>
              <w:spacing w:before="9"/>
              <w:ind w:left="105"/>
              <w:rPr>
                <w:sz w:val="20"/>
                <w:szCs w:val="20"/>
              </w:rPr>
            </w:pPr>
            <w:r>
              <w:rPr>
                <w:sz w:val="20"/>
                <w:szCs w:val="20"/>
              </w:rPr>
              <w:t>2.</w:t>
            </w:r>
            <w:r>
              <w:rPr>
                <w:spacing w:val="66"/>
                <w:w w:val="150"/>
                <w:sz w:val="20"/>
                <w:szCs w:val="20"/>
              </w:rPr>
              <w:t xml:space="preserve"> </w:t>
            </w:r>
            <w:r>
              <w:rPr>
                <w:sz w:val="20"/>
                <w:szCs w:val="20"/>
              </w:rPr>
              <w:t>Maklumat</w:t>
            </w:r>
            <w:r>
              <w:rPr>
                <w:spacing w:val="-3"/>
                <w:sz w:val="20"/>
                <w:szCs w:val="20"/>
              </w:rPr>
              <w:t xml:space="preserve"> </w:t>
            </w:r>
            <w:r>
              <w:rPr>
                <w:sz w:val="20"/>
                <w:szCs w:val="20"/>
              </w:rPr>
              <w:t>Umum</w:t>
            </w:r>
            <w:r>
              <w:rPr>
                <w:spacing w:val="-6"/>
                <w:sz w:val="20"/>
                <w:szCs w:val="20"/>
              </w:rPr>
              <w:t xml:space="preserve"> </w:t>
            </w:r>
            <w:r>
              <w:rPr>
                <w:sz w:val="20"/>
                <w:szCs w:val="20"/>
              </w:rPr>
              <w:t>Kewangan</w:t>
            </w:r>
            <w:r>
              <w:rPr>
                <w:spacing w:val="-7"/>
                <w:sz w:val="20"/>
                <w:szCs w:val="20"/>
              </w:rPr>
              <w:t xml:space="preserve"> </w:t>
            </w:r>
            <w:r>
              <w:rPr>
                <w:sz w:val="20"/>
                <w:szCs w:val="20"/>
              </w:rPr>
              <w:t>Penyebut</w:t>
            </w:r>
            <w:r>
              <w:rPr>
                <w:spacing w:val="-3"/>
                <w:sz w:val="20"/>
                <w:szCs w:val="20"/>
              </w:rPr>
              <w:t xml:space="preserve"> </w:t>
            </w:r>
            <w:r>
              <w:rPr>
                <w:spacing w:val="-2"/>
                <w:sz w:val="20"/>
                <w:szCs w:val="20"/>
              </w:rPr>
              <w:t>Harga/Petender</w:t>
            </w:r>
            <w:r>
              <w:rPr>
                <w:spacing w:val="-2"/>
                <w:sz w:val="20"/>
                <w:szCs w:val="20"/>
                <w:lang w:val="en-US"/>
              </w:rPr>
              <w:t>**</w:t>
            </w:r>
          </w:p>
        </w:tc>
        <w:tc>
          <w:tcPr>
            <w:tcW w:w="1618" w:type="dxa"/>
          </w:tcPr>
          <w:p w14:paraId="4C6817EA" w14:textId="77777777" w:rsidR="00253DB8" w:rsidRDefault="00253DB8">
            <w:pPr>
              <w:pStyle w:val="TableParagraph"/>
              <w:rPr>
                <w:rFonts w:ascii="Times New Roman"/>
                <w:sz w:val="18"/>
              </w:rPr>
            </w:pPr>
          </w:p>
        </w:tc>
        <w:tc>
          <w:tcPr>
            <w:tcW w:w="1441" w:type="dxa"/>
          </w:tcPr>
          <w:p w14:paraId="506A55A8" w14:textId="77777777" w:rsidR="00253DB8" w:rsidRDefault="00253DB8">
            <w:pPr>
              <w:pStyle w:val="TableParagraph"/>
              <w:rPr>
                <w:rFonts w:ascii="Times New Roman"/>
                <w:sz w:val="18"/>
              </w:rPr>
            </w:pPr>
          </w:p>
        </w:tc>
      </w:tr>
      <w:tr w:rsidR="00253DB8" w14:paraId="19D12029" w14:textId="77777777">
        <w:trPr>
          <w:trHeight w:val="287"/>
        </w:trPr>
        <w:tc>
          <w:tcPr>
            <w:tcW w:w="7025" w:type="dxa"/>
            <w:gridSpan w:val="2"/>
          </w:tcPr>
          <w:p w14:paraId="2CC6E02F" w14:textId="77777777" w:rsidR="00253DB8" w:rsidRDefault="007622FC">
            <w:pPr>
              <w:pStyle w:val="TableParagraph"/>
              <w:spacing w:before="9"/>
              <w:ind w:left="105"/>
              <w:rPr>
                <w:sz w:val="20"/>
                <w:szCs w:val="20"/>
              </w:rPr>
            </w:pPr>
            <w:r>
              <w:rPr>
                <w:sz w:val="20"/>
                <w:szCs w:val="20"/>
              </w:rPr>
              <w:t>3.</w:t>
            </w:r>
            <w:r>
              <w:rPr>
                <w:spacing w:val="70"/>
                <w:w w:val="150"/>
                <w:sz w:val="20"/>
                <w:szCs w:val="20"/>
              </w:rPr>
              <w:t xml:space="preserve"> </w:t>
            </w:r>
            <w:r>
              <w:rPr>
                <w:sz w:val="20"/>
                <w:szCs w:val="20"/>
              </w:rPr>
              <w:t>Jadual</w:t>
            </w:r>
            <w:r>
              <w:rPr>
                <w:spacing w:val="-4"/>
                <w:sz w:val="20"/>
                <w:szCs w:val="20"/>
              </w:rPr>
              <w:t xml:space="preserve"> </w:t>
            </w:r>
            <w:r>
              <w:rPr>
                <w:sz w:val="20"/>
                <w:szCs w:val="20"/>
              </w:rPr>
              <w:t>Kadar</w:t>
            </w:r>
            <w:r>
              <w:rPr>
                <w:spacing w:val="-4"/>
                <w:sz w:val="20"/>
                <w:szCs w:val="20"/>
              </w:rPr>
              <w:t xml:space="preserve"> </w:t>
            </w:r>
            <w:r>
              <w:rPr>
                <w:sz w:val="20"/>
                <w:szCs w:val="20"/>
              </w:rPr>
              <w:t>Harga</w:t>
            </w:r>
            <w:r>
              <w:rPr>
                <w:spacing w:val="-5"/>
                <w:sz w:val="20"/>
                <w:szCs w:val="20"/>
              </w:rPr>
              <w:t xml:space="preserve"> </w:t>
            </w:r>
            <w:r>
              <w:rPr>
                <w:spacing w:val="-7"/>
                <w:sz w:val="20"/>
                <w:szCs w:val="20"/>
              </w:rPr>
              <w:t xml:space="preserve"> </w:t>
            </w:r>
            <w:r>
              <w:rPr>
                <w:spacing w:val="-5"/>
                <w:sz w:val="20"/>
                <w:szCs w:val="20"/>
              </w:rPr>
              <w:t>**</w:t>
            </w:r>
          </w:p>
        </w:tc>
        <w:tc>
          <w:tcPr>
            <w:tcW w:w="1618" w:type="dxa"/>
          </w:tcPr>
          <w:p w14:paraId="64933B9F" w14:textId="77777777" w:rsidR="00253DB8" w:rsidRDefault="00253DB8">
            <w:pPr>
              <w:pStyle w:val="TableParagraph"/>
              <w:rPr>
                <w:rFonts w:ascii="Times New Roman"/>
                <w:sz w:val="18"/>
              </w:rPr>
            </w:pPr>
          </w:p>
        </w:tc>
        <w:tc>
          <w:tcPr>
            <w:tcW w:w="1441" w:type="dxa"/>
          </w:tcPr>
          <w:p w14:paraId="7F6326B6" w14:textId="77777777" w:rsidR="00253DB8" w:rsidRDefault="00253DB8">
            <w:pPr>
              <w:pStyle w:val="TableParagraph"/>
              <w:rPr>
                <w:rFonts w:ascii="Times New Roman"/>
                <w:sz w:val="18"/>
              </w:rPr>
            </w:pPr>
          </w:p>
        </w:tc>
      </w:tr>
      <w:tr w:rsidR="00253DB8" w14:paraId="51042026" w14:textId="77777777">
        <w:trPr>
          <w:trHeight w:val="287"/>
        </w:trPr>
        <w:tc>
          <w:tcPr>
            <w:tcW w:w="7025" w:type="dxa"/>
            <w:gridSpan w:val="2"/>
          </w:tcPr>
          <w:p w14:paraId="06CB8B1B" w14:textId="77777777" w:rsidR="00253DB8" w:rsidRDefault="007622FC">
            <w:pPr>
              <w:pStyle w:val="TableParagraph"/>
              <w:spacing w:before="9"/>
              <w:ind w:left="105"/>
              <w:rPr>
                <w:sz w:val="20"/>
                <w:szCs w:val="20"/>
              </w:rPr>
            </w:pPr>
            <w:r>
              <w:rPr>
                <w:sz w:val="20"/>
                <w:szCs w:val="20"/>
              </w:rPr>
              <w:t>4.</w:t>
            </w:r>
            <w:r>
              <w:rPr>
                <w:spacing w:val="63"/>
                <w:w w:val="150"/>
                <w:sz w:val="20"/>
                <w:szCs w:val="20"/>
              </w:rPr>
              <w:t xml:space="preserve"> </w:t>
            </w:r>
            <w:r>
              <w:rPr>
                <w:sz w:val="20"/>
                <w:szCs w:val="20"/>
              </w:rPr>
              <w:t>Borang</w:t>
            </w:r>
            <w:r>
              <w:rPr>
                <w:spacing w:val="-7"/>
                <w:sz w:val="20"/>
                <w:szCs w:val="20"/>
              </w:rPr>
              <w:t xml:space="preserve"> </w:t>
            </w:r>
            <w:r>
              <w:rPr>
                <w:sz w:val="20"/>
                <w:szCs w:val="20"/>
              </w:rPr>
              <w:t>Jaminan</w:t>
            </w:r>
            <w:r>
              <w:rPr>
                <w:spacing w:val="-7"/>
                <w:sz w:val="20"/>
                <w:szCs w:val="20"/>
              </w:rPr>
              <w:t xml:space="preserve"> </w:t>
            </w:r>
            <w:r>
              <w:rPr>
                <w:sz w:val="20"/>
                <w:szCs w:val="20"/>
              </w:rPr>
              <w:t>Pembekal</w:t>
            </w:r>
            <w:r w:rsidR="003D02F9">
              <w:rPr>
                <w:spacing w:val="-4"/>
                <w:sz w:val="20"/>
                <w:szCs w:val="20"/>
              </w:rPr>
              <w:t xml:space="preserve"> </w:t>
            </w:r>
            <w:r>
              <w:rPr>
                <w:spacing w:val="-5"/>
                <w:sz w:val="20"/>
                <w:szCs w:val="20"/>
              </w:rPr>
              <w:t>**</w:t>
            </w:r>
          </w:p>
        </w:tc>
        <w:tc>
          <w:tcPr>
            <w:tcW w:w="1618" w:type="dxa"/>
          </w:tcPr>
          <w:p w14:paraId="49A445DA" w14:textId="77777777" w:rsidR="00253DB8" w:rsidRDefault="00253DB8">
            <w:pPr>
              <w:pStyle w:val="TableParagraph"/>
              <w:rPr>
                <w:rFonts w:ascii="Times New Roman"/>
                <w:sz w:val="18"/>
              </w:rPr>
            </w:pPr>
          </w:p>
        </w:tc>
        <w:tc>
          <w:tcPr>
            <w:tcW w:w="1441" w:type="dxa"/>
          </w:tcPr>
          <w:p w14:paraId="3E189B21" w14:textId="77777777" w:rsidR="00253DB8" w:rsidRDefault="00253DB8">
            <w:pPr>
              <w:pStyle w:val="TableParagraph"/>
              <w:rPr>
                <w:rFonts w:ascii="Times New Roman"/>
                <w:sz w:val="18"/>
              </w:rPr>
            </w:pPr>
          </w:p>
        </w:tc>
      </w:tr>
      <w:tr w:rsidR="00253DB8" w14:paraId="66953CF9" w14:textId="77777777">
        <w:trPr>
          <w:trHeight w:val="287"/>
        </w:trPr>
        <w:tc>
          <w:tcPr>
            <w:tcW w:w="7025" w:type="dxa"/>
            <w:gridSpan w:val="2"/>
          </w:tcPr>
          <w:p w14:paraId="26521F82" w14:textId="77777777" w:rsidR="00253DB8" w:rsidRDefault="007622FC">
            <w:pPr>
              <w:pStyle w:val="TableParagraph"/>
              <w:spacing w:before="9"/>
              <w:ind w:left="105"/>
              <w:rPr>
                <w:sz w:val="20"/>
                <w:szCs w:val="20"/>
              </w:rPr>
            </w:pPr>
            <w:r>
              <w:rPr>
                <w:sz w:val="20"/>
                <w:szCs w:val="20"/>
              </w:rPr>
              <w:t>5.</w:t>
            </w:r>
            <w:r>
              <w:rPr>
                <w:spacing w:val="69"/>
                <w:w w:val="150"/>
                <w:sz w:val="20"/>
                <w:szCs w:val="20"/>
              </w:rPr>
              <w:t xml:space="preserve"> </w:t>
            </w:r>
            <w:r>
              <w:rPr>
                <w:sz w:val="20"/>
                <w:szCs w:val="20"/>
              </w:rPr>
              <w:t>Surat</w:t>
            </w:r>
            <w:r>
              <w:rPr>
                <w:spacing w:val="-7"/>
                <w:sz w:val="20"/>
                <w:szCs w:val="20"/>
              </w:rPr>
              <w:t xml:space="preserve"> </w:t>
            </w:r>
            <w:r>
              <w:rPr>
                <w:sz w:val="20"/>
                <w:szCs w:val="20"/>
              </w:rPr>
              <w:t>Akuan</w:t>
            </w:r>
            <w:r>
              <w:rPr>
                <w:spacing w:val="-6"/>
                <w:sz w:val="20"/>
                <w:szCs w:val="20"/>
              </w:rPr>
              <w:t xml:space="preserve"> </w:t>
            </w:r>
            <w:r>
              <w:rPr>
                <w:sz w:val="20"/>
                <w:szCs w:val="20"/>
              </w:rPr>
              <w:t>Pembida</w:t>
            </w:r>
            <w:r>
              <w:rPr>
                <w:spacing w:val="-4"/>
                <w:sz w:val="20"/>
                <w:szCs w:val="20"/>
              </w:rPr>
              <w:t xml:space="preserve"> </w:t>
            </w:r>
            <w:r>
              <w:rPr>
                <w:spacing w:val="-5"/>
                <w:sz w:val="20"/>
                <w:szCs w:val="20"/>
              </w:rPr>
              <w:t>**</w:t>
            </w:r>
          </w:p>
        </w:tc>
        <w:tc>
          <w:tcPr>
            <w:tcW w:w="1618" w:type="dxa"/>
          </w:tcPr>
          <w:p w14:paraId="378F7F91" w14:textId="77777777" w:rsidR="00253DB8" w:rsidRDefault="00253DB8">
            <w:pPr>
              <w:pStyle w:val="TableParagraph"/>
              <w:rPr>
                <w:rFonts w:ascii="Times New Roman"/>
                <w:sz w:val="18"/>
              </w:rPr>
            </w:pPr>
          </w:p>
        </w:tc>
        <w:tc>
          <w:tcPr>
            <w:tcW w:w="1441" w:type="dxa"/>
          </w:tcPr>
          <w:p w14:paraId="171DA024" w14:textId="77777777" w:rsidR="00253DB8" w:rsidRDefault="00253DB8">
            <w:pPr>
              <w:pStyle w:val="TableParagraph"/>
              <w:rPr>
                <w:rFonts w:ascii="Times New Roman"/>
                <w:sz w:val="18"/>
              </w:rPr>
            </w:pPr>
          </w:p>
        </w:tc>
      </w:tr>
      <w:tr w:rsidR="00253DB8" w14:paraId="19BA3F7A" w14:textId="77777777">
        <w:trPr>
          <w:trHeight w:val="287"/>
        </w:trPr>
        <w:tc>
          <w:tcPr>
            <w:tcW w:w="7025" w:type="dxa"/>
            <w:gridSpan w:val="2"/>
          </w:tcPr>
          <w:p w14:paraId="065109A2" w14:textId="77777777" w:rsidR="00253DB8" w:rsidRDefault="007622FC">
            <w:pPr>
              <w:pStyle w:val="TableParagraph"/>
              <w:spacing w:before="28"/>
              <w:ind w:left="105"/>
              <w:rPr>
                <w:sz w:val="20"/>
                <w:szCs w:val="20"/>
              </w:rPr>
            </w:pPr>
            <w:r>
              <w:rPr>
                <w:sz w:val="20"/>
                <w:szCs w:val="20"/>
              </w:rPr>
              <w:t>6.</w:t>
            </w:r>
            <w:r>
              <w:rPr>
                <w:spacing w:val="70"/>
                <w:w w:val="150"/>
                <w:sz w:val="20"/>
                <w:szCs w:val="20"/>
              </w:rPr>
              <w:t xml:space="preserve"> </w:t>
            </w:r>
            <w:r>
              <w:rPr>
                <w:sz w:val="20"/>
                <w:szCs w:val="20"/>
              </w:rPr>
              <w:t>Surat</w:t>
            </w:r>
            <w:r>
              <w:rPr>
                <w:spacing w:val="-6"/>
                <w:sz w:val="20"/>
                <w:szCs w:val="20"/>
              </w:rPr>
              <w:t xml:space="preserve"> </w:t>
            </w:r>
            <w:r>
              <w:rPr>
                <w:sz w:val="20"/>
                <w:szCs w:val="20"/>
              </w:rPr>
              <w:t>Perwakilan</w:t>
            </w:r>
            <w:r>
              <w:rPr>
                <w:spacing w:val="-10"/>
                <w:sz w:val="20"/>
                <w:szCs w:val="20"/>
              </w:rPr>
              <w:t xml:space="preserve"> </w:t>
            </w:r>
            <w:r>
              <w:rPr>
                <w:sz w:val="20"/>
                <w:szCs w:val="20"/>
              </w:rPr>
              <w:t>Kuasa</w:t>
            </w:r>
            <w:r>
              <w:rPr>
                <w:spacing w:val="-4"/>
                <w:sz w:val="20"/>
                <w:szCs w:val="20"/>
              </w:rPr>
              <w:t xml:space="preserve"> </w:t>
            </w:r>
            <w:r>
              <w:rPr>
                <w:spacing w:val="-7"/>
                <w:sz w:val="20"/>
                <w:szCs w:val="20"/>
              </w:rPr>
              <w:t>**</w:t>
            </w:r>
          </w:p>
        </w:tc>
        <w:tc>
          <w:tcPr>
            <w:tcW w:w="1618" w:type="dxa"/>
          </w:tcPr>
          <w:p w14:paraId="6DEB31EA" w14:textId="77777777" w:rsidR="00253DB8" w:rsidRDefault="00253DB8">
            <w:pPr>
              <w:pStyle w:val="TableParagraph"/>
              <w:rPr>
                <w:rFonts w:ascii="Times New Roman"/>
                <w:sz w:val="18"/>
              </w:rPr>
            </w:pPr>
          </w:p>
        </w:tc>
        <w:tc>
          <w:tcPr>
            <w:tcW w:w="1441" w:type="dxa"/>
          </w:tcPr>
          <w:p w14:paraId="72E6C256" w14:textId="77777777" w:rsidR="00253DB8" w:rsidRDefault="00253DB8">
            <w:pPr>
              <w:pStyle w:val="TableParagraph"/>
              <w:rPr>
                <w:rFonts w:ascii="Times New Roman"/>
                <w:sz w:val="18"/>
              </w:rPr>
            </w:pPr>
          </w:p>
        </w:tc>
      </w:tr>
      <w:tr w:rsidR="00253DB8" w14:paraId="5C4F435F" w14:textId="77777777">
        <w:trPr>
          <w:trHeight w:val="288"/>
        </w:trPr>
        <w:tc>
          <w:tcPr>
            <w:tcW w:w="7025" w:type="dxa"/>
            <w:gridSpan w:val="2"/>
          </w:tcPr>
          <w:p w14:paraId="1921E3E5" w14:textId="77777777" w:rsidR="00253DB8" w:rsidRDefault="007622FC">
            <w:pPr>
              <w:pStyle w:val="TableParagraph"/>
              <w:spacing w:before="14"/>
              <w:ind w:left="105"/>
              <w:rPr>
                <w:sz w:val="20"/>
                <w:szCs w:val="20"/>
              </w:rPr>
            </w:pPr>
            <w:r>
              <w:rPr>
                <w:sz w:val="20"/>
                <w:szCs w:val="20"/>
              </w:rPr>
              <w:t>7.</w:t>
            </w:r>
            <w:r>
              <w:rPr>
                <w:spacing w:val="73"/>
                <w:w w:val="150"/>
                <w:sz w:val="20"/>
                <w:szCs w:val="20"/>
              </w:rPr>
              <w:t xml:space="preserve"> </w:t>
            </w:r>
            <w:r>
              <w:rPr>
                <w:sz w:val="20"/>
                <w:szCs w:val="20"/>
              </w:rPr>
              <w:t>Sijil-sijil</w:t>
            </w:r>
            <w:r>
              <w:rPr>
                <w:spacing w:val="-4"/>
                <w:sz w:val="20"/>
                <w:szCs w:val="20"/>
              </w:rPr>
              <w:t xml:space="preserve"> </w:t>
            </w:r>
            <w:r>
              <w:rPr>
                <w:sz w:val="20"/>
                <w:szCs w:val="20"/>
              </w:rPr>
              <w:t>dan</w:t>
            </w:r>
            <w:r>
              <w:rPr>
                <w:spacing w:val="-4"/>
                <w:sz w:val="20"/>
                <w:szCs w:val="20"/>
              </w:rPr>
              <w:t xml:space="preserve"> </w:t>
            </w:r>
            <w:r>
              <w:rPr>
                <w:sz w:val="20"/>
                <w:szCs w:val="20"/>
              </w:rPr>
              <w:t>Maklumat</w:t>
            </w:r>
            <w:r>
              <w:rPr>
                <w:spacing w:val="-6"/>
                <w:sz w:val="20"/>
                <w:szCs w:val="20"/>
              </w:rPr>
              <w:t xml:space="preserve"> </w:t>
            </w:r>
            <w:r>
              <w:rPr>
                <w:spacing w:val="-2"/>
                <w:sz w:val="20"/>
                <w:szCs w:val="20"/>
              </w:rPr>
              <w:t>Syarikat</w:t>
            </w:r>
          </w:p>
        </w:tc>
        <w:tc>
          <w:tcPr>
            <w:tcW w:w="1618" w:type="dxa"/>
          </w:tcPr>
          <w:p w14:paraId="443080FD" w14:textId="77777777" w:rsidR="00253DB8" w:rsidRDefault="00253DB8">
            <w:pPr>
              <w:pStyle w:val="TableParagraph"/>
              <w:rPr>
                <w:rFonts w:ascii="Times New Roman"/>
                <w:sz w:val="18"/>
              </w:rPr>
            </w:pPr>
          </w:p>
        </w:tc>
        <w:tc>
          <w:tcPr>
            <w:tcW w:w="1441" w:type="dxa"/>
          </w:tcPr>
          <w:p w14:paraId="13D1379D" w14:textId="77777777" w:rsidR="00253DB8" w:rsidRDefault="00253DB8">
            <w:pPr>
              <w:pStyle w:val="TableParagraph"/>
              <w:rPr>
                <w:rFonts w:ascii="Times New Roman"/>
                <w:sz w:val="18"/>
              </w:rPr>
            </w:pPr>
          </w:p>
        </w:tc>
      </w:tr>
      <w:tr w:rsidR="00253DB8" w14:paraId="5FA256FC" w14:textId="77777777">
        <w:trPr>
          <w:trHeight w:val="287"/>
        </w:trPr>
        <w:tc>
          <w:tcPr>
            <w:tcW w:w="7025" w:type="dxa"/>
            <w:gridSpan w:val="2"/>
          </w:tcPr>
          <w:p w14:paraId="67D87C56" w14:textId="77777777" w:rsidR="00253DB8" w:rsidRDefault="007622FC">
            <w:pPr>
              <w:pStyle w:val="TableParagraph"/>
              <w:numPr>
                <w:ilvl w:val="0"/>
                <w:numId w:val="3"/>
              </w:numPr>
              <w:spacing w:line="241" w:lineRule="exact"/>
              <w:ind w:firstLine="15"/>
              <w:rPr>
                <w:rFonts w:ascii="Arial" w:hAnsi="Arial" w:cs="Arial"/>
                <w:sz w:val="20"/>
                <w:szCs w:val="20"/>
              </w:rPr>
            </w:pPr>
            <w:r>
              <w:rPr>
                <w:rFonts w:ascii="Arial" w:hAnsi="Arial" w:cs="Arial"/>
                <w:sz w:val="20"/>
                <w:szCs w:val="20"/>
                <w:lang w:val="en-US"/>
              </w:rPr>
              <w:t xml:space="preserve">   Maklumat Syarikat</w:t>
            </w:r>
            <w:r>
              <w:rPr>
                <w:rFonts w:ascii="Arial" w:hAnsi="Arial" w:cs="Arial"/>
                <w:sz w:val="20"/>
                <w:szCs w:val="20"/>
              </w:rPr>
              <w:t xml:space="preserve"> </w:t>
            </w:r>
          </w:p>
        </w:tc>
        <w:tc>
          <w:tcPr>
            <w:tcW w:w="1618" w:type="dxa"/>
          </w:tcPr>
          <w:p w14:paraId="7726CD80" w14:textId="77777777" w:rsidR="00253DB8" w:rsidRDefault="00253DB8">
            <w:pPr>
              <w:pStyle w:val="TableParagraph"/>
              <w:rPr>
                <w:rFonts w:ascii="Times New Roman"/>
                <w:sz w:val="18"/>
              </w:rPr>
            </w:pPr>
          </w:p>
        </w:tc>
        <w:tc>
          <w:tcPr>
            <w:tcW w:w="1441" w:type="dxa"/>
          </w:tcPr>
          <w:p w14:paraId="26A694AC" w14:textId="77777777" w:rsidR="00253DB8" w:rsidRDefault="00253DB8">
            <w:pPr>
              <w:pStyle w:val="TableParagraph"/>
              <w:rPr>
                <w:rFonts w:ascii="Times New Roman"/>
                <w:sz w:val="18"/>
              </w:rPr>
            </w:pPr>
          </w:p>
        </w:tc>
      </w:tr>
      <w:tr w:rsidR="00253DB8" w14:paraId="6A52BBA6" w14:textId="77777777">
        <w:trPr>
          <w:trHeight w:val="287"/>
        </w:trPr>
        <w:tc>
          <w:tcPr>
            <w:tcW w:w="7025" w:type="dxa"/>
            <w:gridSpan w:val="2"/>
          </w:tcPr>
          <w:p w14:paraId="71EFECD7" w14:textId="77777777" w:rsidR="00253DB8" w:rsidRDefault="007622FC">
            <w:pPr>
              <w:pStyle w:val="TableParagraph"/>
              <w:numPr>
                <w:ilvl w:val="0"/>
                <w:numId w:val="3"/>
              </w:numPr>
              <w:spacing w:before="3" w:line="241" w:lineRule="exact"/>
              <w:ind w:firstLine="15"/>
              <w:rPr>
                <w:rFonts w:ascii="Arial" w:hAnsi="Arial" w:cs="Arial"/>
                <w:sz w:val="20"/>
                <w:szCs w:val="20"/>
              </w:rPr>
            </w:pPr>
            <w:r>
              <w:rPr>
                <w:rFonts w:ascii="Arial" w:hAnsi="Arial" w:cs="Arial"/>
                <w:spacing w:val="-2"/>
                <w:sz w:val="20"/>
                <w:szCs w:val="20"/>
                <w:lang w:val="en-US"/>
              </w:rPr>
              <w:t xml:space="preserve">   Senarai Kontrak Semasa Dan Terdahulu</w:t>
            </w:r>
          </w:p>
        </w:tc>
        <w:tc>
          <w:tcPr>
            <w:tcW w:w="1618" w:type="dxa"/>
          </w:tcPr>
          <w:p w14:paraId="1C5DF882" w14:textId="77777777" w:rsidR="00253DB8" w:rsidRDefault="00253DB8">
            <w:pPr>
              <w:pStyle w:val="TableParagraph"/>
              <w:rPr>
                <w:rFonts w:ascii="Times New Roman"/>
                <w:sz w:val="18"/>
              </w:rPr>
            </w:pPr>
          </w:p>
        </w:tc>
        <w:tc>
          <w:tcPr>
            <w:tcW w:w="1441" w:type="dxa"/>
          </w:tcPr>
          <w:p w14:paraId="5C134534" w14:textId="77777777" w:rsidR="00253DB8" w:rsidRDefault="00253DB8">
            <w:pPr>
              <w:pStyle w:val="TableParagraph"/>
              <w:rPr>
                <w:rFonts w:ascii="Times New Roman"/>
                <w:sz w:val="18"/>
              </w:rPr>
            </w:pPr>
          </w:p>
        </w:tc>
      </w:tr>
      <w:tr w:rsidR="00253DB8" w14:paraId="5D7B7685" w14:textId="77777777">
        <w:trPr>
          <w:trHeight w:val="287"/>
        </w:trPr>
        <w:tc>
          <w:tcPr>
            <w:tcW w:w="7025" w:type="dxa"/>
            <w:gridSpan w:val="2"/>
          </w:tcPr>
          <w:p w14:paraId="02F5AE65" w14:textId="77777777" w:rsidR="00253DB8" w:rsidRDefault="007622FC">
            <w:pPr>
              <w:pStyle w:val="TableParagraph"/>
              <w:numPr>
                <w:ilvl w:val="0"/>
                <w:numId w:val="3"/>
              </w:numPr>
              <w:spacing w:before="3" w:line="242" w:lineRule="exact"/>
              <w:ind w:firstLine="15"/>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Borang</w:t>
            </w:r>
            <w:r>
              <w:rPr>
                <w:rFonts w:ascii="Arial" w:hAnsi="Arial" w:cs="Arial"/>
                <w:spacing w:val="-7"/>
                <w:sz w:val="20"/>
                <w:szCs w:val="20"/>
              </w:rPr>
              <w:t xml:space="preserve"> </w:t>
            </w:r>
            <w:r>
              <w:rPr>
                <w:rFonts w:ascii="Arial" w:hAnsi="Arial" w:cs="Arial"/>
                <w:sz w:val="20"/>
                <w:szCs w:val="20"/>
              </w:rPr>
              <w:t>Kebenaran</w:t>
            </w:r>
            <w:r>
              <w:rPr>
                <w:rFonts w:ascii="Arial" w:hAnsi="Arial" w:cs="Arial"/>
                <w:spacing w:val="-8"/>
                <w:sz w:val="20"/>
                <w:szCs w:val="20"/>
              </w:rPr>
              <w:t xml:space="preserve"> </w:t>
            </w:r>
            <w:r>
              <w:rPr>
                <w:rFonts w:ascii="Arial" w:hAnsi="Arial" w:cs="Arial"/>
                <w:sz w:val="20"/>
                <w:szCs w:val="20"/>
              </w:rPr>
              <w:t>Mengakses</w:t>
            </w:r>
            <w:r>
              <w:rPr>
                <w:rFonts w:ascii="Arial" w:hAnsi="Arial" w:cs="Arial"/>
                <w:spacing w:val="-9"/>
                <w:sz w:val="20"/>
                <w:szCs w:val="20"/>
              </w:rPr>
              <w:t xml:space="preserve"> </w:t>
            </w:r>
            <w:r>
              <w:rPr>
                <w:rFonts w:ascii="Arial" w:hAnsi="Arial" w:cs="Arial"/>
                <w:sz w:val="20"/>
                <w:szCs w:val="20"/>
              </w:rPr>
              <w:t>Data</w:t>
            </w:r>
            <w:r>
              <w:rPr>
                <w:rFonts w:ascii="Arial" w:hAnsi="Arial" w:cs="Arial"/>
                <w:spacing w:val="-8"/>
                <w:sz w:val="20"/>
                <w:szCs w:val="20"/>
              </w:rPr>
              <w:t xml:space="preserve"> </w:t>
            </w:r>
            <w:r>
              <w:rPr>
                <w:rFonts w:ascii="Arial" w:hAnsi="Arial" w:cs="Arial"/>
                <w:sz w:val="20"/>
                <w:szCs w:val="20"/>
              </w:rPr>
              <w:t>Syarikat</w:t>
            </w:r>
            <w:r>
              <w:rPr>
                <w:rFonts w:ascii="Arial" w:hAnsi="Arial" w:cs="Arial"/>
                <w:sz w:val="20"/>
                <w:szCs w:val="20"/>
                <w:lang w:val="en-US"/>
              </w:rPr>
              <w:t>**</w:t>
            </w:r>
          </w:p>
        </w:tc>
        <w:tc>
          <w:tcPr>
            <w:tcW w:w="1618" w:type="dxa"/>
          </w:tcPr>
          <w:p w14:paraId="262FF910" w14:textId="77777777" w:rsidR="00253DB8" w:rsidRDefault="00253DB8">
            <w:pPr>
              <w:pStyle w:val="TableParagraph"/>
              <w:rPr>
                <w:rFonts w:ascii="Times New Roman"/>
                <w:sz w:val="18"/>
              </w:rPr>
            </w:pPr>
          </w:p>
        </w:tc>
        <w:tc>
          <w:tcPr>
            <w:tcW w:w="1441" w:type="dxa"/>
          </w:tcPr>
          <w:p w14:paraId="1972A047" w14:textId="77777777" w:rsidR="00253DB8" w:rsidRDefault="00253DB8">
            <w:pPr>
              <w:pStyle w:val="TableParagraph"/>
              <w:rPr>
                <w:rFonts w:ascii="Times New Roman"/>
                <w:sz w:val="18"/>
              </w:rPr>
            </w:pPr>
          </w:p>
        </w:tc>
      </w:tr>
      <w:tr w:rsidR="00253DB8" w14:paraId="5FF50757" w14:textId="77777777">
        <w:trPr>
          <w:trHeight w:val="300"/>
        </w:trPr>
        <w:tc>
          <w:tcPr>
            <w:tcW w:w="7025" w:type="dxa"/>
            <w:gridSpan w:val="2"/>
          </w:tcPr>
          <w:p w14:paraId="647EA508" w14:textId="77777777" w:rsidR="00253DB8" w:rsidRDefault="007622FC">
            <w:pPr>
              <w:pStyle w:val="TableParagraph"/>
              <w:numPr>
                <w:ilvl w:val="0"/>
                <w:numId w:val="3"/>
              </w:numPr>
              <w:spacing w:line="250" w:lineRule="atLeast"/>
              <w:ind w:right="58" w:firstLine="15"/>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Laporan</w:t>
            </w:r>
            <w:r>
              <w:rPr>
                <w:rFonts w:ascii="Arial" w:hAnsi="Arial" w:cs="Arial"/>
                <w:spacing w:val="-10"/>
                <w:sz w:val="20"/>
                <w:szCs w:val="20"/>
              </w:rPr>
              <w:t xml:space="preserve"> </w:t>
            </w:r>
            <w:r>
              <w:rPr>
                <w:rFonts w:ascii="Arial" w:hAnsi="Arial" w:cs="Arial"/>
                <w:sz w:val="20"/>
                <w:szCs w:val="20"/>
              </w:rPr>
              <w:t>Bank</w:t>
            </w:r>
            <w:r>
              <w:rPr>
                <w:rFonts w:ascii="Arial" w:hAnsi="Arial" w:cs="Arial"/>
                <w:spacing w:val="-10"/>
                <w:sz w:val="20"/>
                <w:szCs w:val="20"/>
              </w:rPr>
              <w:t xml:space="preserve"> </w:t>
            </w:r>
            <w:r>
              <w:rPr>
                <w:rFonts w:ascii="Arial" w:hAnsi="Arial" w:cs="Arial"/>
                <w:sz w:val="20"/>
                <w:szCs w:val="20"/>
              </w:rPr>
              <w:t>Kedudukan</w:t>
            </w:r>
            <w:r>
              <w:rPr>
                <w:rFonts w:ascii="Arial" w:hAnsi="Arial" w:cs="Arial"/>
                <w:spacing w:val="-10"/>
                <w:sz w:val="20"/>
                <w:szCs w:val="20"/>
              </w:rPr>
              <w:t xml:space="preserve"> </w:t>
            </w:r>
            <w:r>
              <w:rPr>
                <w:rFonts w:ascii="Arial" w:hAnsi="Arial" w:cs="Arial"/>
                <w:sz w:val="20"/>
                <w:szCs w:val="20"/>
              </w:rPr>
              <w:t>Kewangan</w:t>
            </w:r>
            <w:r>
              <w:rPr>
                <w:rFonts w:ascii="Arial" w:hAnsi="Arial" w:cs="Arial"/>
                <w:sz w:val="20"/>
                <w:szCs w:val="20"/>
                <w:lang w:val="en-US"/>
              </w:rPr>
              <w:t xml:space="preserve"> </w:t>
            </w:r>
            <w:r>
              <w:rPr>
                <w:rFonts w:ascii="Arial" w:hAnsi="Arial" w:cs="Arial"/>
                <w:sz w:val="20"/>
                <w:szCs w:val="20"/>
              </w:rPr>
              <w:t>Pembida</w:t>
            </w:r>
            <w:r w:rsidR="003D02F9">
              <w:rPr>
                <w:rFonts w:ascii="Arial" w:hAnsi="Arial" w:cs="Arial"/>
                <w:sz w:val="20"/>
                <w:szCs w:val="20"/>
              </w:rPr>
              <w:t xml:space="preserve"> </w:t>
            </w:r>
            <w:r>
              <w:rPr>
                <w:rFonts w:ascii="Arial" w:hAnsi="Arial" w:cs="Arial"/>
                <w:sz w:val="20"/>
                <w:szCs w:val="20"/>
                <w:lang w:val="en-US"/>
              </w:rPr>
              <w:t>**</w:t>
            </w:r>
          </w:p>
        </w:tc>
        <w:tc>
          <w:tcPr>
            <w:tcW w:w="1618" w:type="dxa"/>
          </w:tcPr>
          <w:p w14:paraId="698E0024" w14:textId="77777777" w:rsidR="00253DB8" w:rsidRDefault="00253DB8">
            <w:pPr>
              <w:pStyle w:val="TableParagraph"/>
              <w:rPr>
                <w:rFonts w:ascii="Times New Roman"/>
                <w:sz w:val="18"/>
              </w:rPr>
            </w:pPr>
          </w:p>
        </w:tc>
        <w:tc>
          <w:tcPr>
            <w:tcW w:w="1441" w:type="dxa"/>
          </w:tcPr>
          <w:p w14:paraId="07A855ED" w14:textId="77777777" w:rsidR="00253DB8" w:rsidRDefault="00253DB8">
            <w:pPr>
              <w:pStyle w:val="TableParagraph"/>
              <w:rPr>
                <w:rFonts w:ascii="Times New Roman"/>
                <w:sz w:val="18"/>
              </w:rPr>
            </w:pPr>
          </w:p>
        </w:tc>
      </w:tr>
      <w:tr w:rsidR="00253DB8" w14:paraId="43AF04D7" w14:textId="77777777">
        <w:trPr>
          <w:trHeight w:val="297"/>
        </w:trPr>
        <w:tc>
          <w:tcPr>
            <w:tcW w:w="7025" w:type="dxa"/>
            <w:gridSpan w:val="2"/>
          </w:tcPr>
          <w:p w14:paraId="56276ED1" w14:textId="77777777" w:rsidR="00253DB8" w:rsidRDefault="007622FC">
            <w:pPr>
              <w:pStyle w:val="TableParagraph"/>
              <w:numPr>
                <w:ilvl w:val="0"/>
                <w:numId w:val="3"/>
              </w:numPr>
              <w:tabs>
                <w:tab w:val="clear" w:pos="425"/>
                <w:tab w:val="left" w:pos="824"/>
              </w:tabs>
              <w:spacing w:before="14"/>
              <w:ind w:rightChars="-300" w:right="-660" w:firstLine="15"/>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Surat</w:t>
            </w:r>
            <w:r>
              <w:rPr>
                <w:rFonts w:ascii="Arial" w:hAnsi="Arial" w:cs="Arial"/>
                <w:spacing w:val="-8"/>
                <w:sz w:val="20"/>
                <w:szCs w:val="20"/>
              </w:rPr>
              <w:t xml:space="preserve"> </w:t>
            </w:r>
            <w:r>
              <w:rPr>
                <w:rFonts w:ascii="Arial" w:hAnsi="Arial" w:cs="Arial"/>
                <w:sz w:val="20"/>
                <w:szCs w:val="20"/>
                <w:lang w:val="en-US"/>
              </w:rPr>
              <w:t>Overdraf/P</w:t>
            </w:r>
            <w:r>
              <w:rPr>
                <w:rFonts w:ascii="Arial" w:hAnsi="Arial" w:cs="Arial"/>
                <w:sz w:val="20"/>
                <w:szCs w:val="20"/>
              </w:rPr>
              <w:t>embiayaan</w:t>
            </w:r>
            <w:r>
              <w:rPr>
                <w:rFonts w:ascii="Arial" w:hAnsi="Arial" w:cs="Arial"/>
                <w:spacing w:val="-6"/>
                <w:sz w:val="20"/>
                <w:szCs w:val="20"/>
              </w:rPr>
              <w:t xml:space="preserve"> </w:t>
            </w:r>
            <w:r>
              <w:rPr>
                <w:rFonts w:ascii="Arial" w:hAnsi="Arial" w:cs="Arial"/>
                <w:sz w:val="20"/>
                <w:szCs w:val="20"/>
              </w:rPr>
              <w:t>Bank</w:t>
            </w:r>
            <w:r>
              <w:rPr>
                <w:rFonts w:ascii="Arial" w:hAnsi="Arial" w:cs="Arial"/>
                <w:spacing w:val="-9"/>
                <w:sz w:val="20"/>
                <w:szCs w:val="20"/>
              </w:rPr>
              <w:t xml:space="preserve"> </w:t>
            </w:r>
            <w:r>
              <w:rPr>
                <w:rFonts w:ascii="Arial" w:hAnsi="Arial" w:cs="Arial"/>
                <w:sz w:val="20"/>
                <w:szCs w:val="20"/>
              </w:rPr>
              <w:t>@</w:t>
            </w:r>
            <w:r>
              <w:rPr>
                <w:rFonts w:ascii="Arial" w:hAnsi="Arial" w:cs="Arial"/>
                <w:spacing w:val="-7"/>
                <w:sz w:val="20"/>
                <w:szCs w:val="20"/>
              </w:rPr>
              <w:t xml:space="preserve"> </w:t>
            </w:r>
            <w:r>
              <w:rPr>
                <w:rFonts w:ascii="Arial" w:hAnsi="Arial" w:cs="Arial"/>
                <w:sz w:val="20"/>
                <w:szCs w:val="20"/>
              </w:rPr>
              <w:t>Institusi</w:t>
            </w:r>
            <w:r>
              <w:rPr>
                <w:rFonts w:ascii="Arial" w:hAnsi="Arial" w:cs="Arial"/>
                <w:spacing w:val="2"/>
                <w:sz w:val="20"/>
                <w:szCs w:val="20"/>
              </w:rPr>
              <w:t xml:space="preserve"> </w:t>
            </w:r>
            <w:r>
              <w:rPr>
                <w:rFonts w:ascii="Arial" w:hAnsi="Arial" w:cs="Arial"/>
                <w:spacing w:val="-2"/>
                <w:sz w:val="20"/>
                <w:szCs w:val="20"/>
              </w:rPr>
              <w:t>Kewangan</w:t>
            </w:r>
            <w:r>
              <w:rPr>
                <w:rFonts w:ascii="Arial" w:hAnsi="Arial" w:cs="Arial"/>
                <w:spacing w:val="-2"/>
                <w:sz w:val="20"/>
                <w:szCs w:val="20"/>
                <w:lang w:val="en-US"/>
              </w:rPr>
              <w:t>**</w:t>
            </w:r>
          </w:p>
        </w:tc>
        <w:tc>
          <w:tcPr>
            <w:tcW w:w="1618" w:type="dxa"/>
          </w:tcPr>
          <w:p w14:paraId="41D33C71" w14:textId="77777777" w:rsidR="00253DB8" w:rsidRDefault="00253DB8">
            <w:pPr>
              <w:pStyle w:val="TableParagraph"/>
              <w:rPr>
                <w:rFonts w:ascii="Times New Roman"/>
                <w:sz w:val="18"/>
              </w:rPr>
            </w:pPr>
          </w:p>
        </w:tc>
        <w:tc>
          <w:tcPr>
            <w:tcW w:w="1441" w:type="dxa"/>
          </w:tcPr>
          <w:p w14:paraId="5FC27FD5" w14:textId="77777777" w:rsidR="00253DB8" w:rsidRDefault="00253DB8">
            <w:pPr>
              <w:pStyle w:val="TableParagraph"/>
              <w:rPr>
                <w:rFonts w:ascii="Times New Roman"/>
                <w:sz w:val="18"/>
              </w:rPr>
            </w:pPr>
          </w:p>
        </w:tc>
      </w:tr>
      <w:tr w:rsidR="00253DB8" w14:paraId="088FCB61" w14:textId="77777777">
        <w:trPr>
          <w:trHeight w:val="287"/>
        </w:trPr>
        <w:tc>
          <w:tcPr>
            <w:tcW w:w="7025" w:type="dxa"/>
            <w:gridSpan w:val="2"/>
          </w:tcPr>
          <w:p w14:paraId="2C598C9D" w14:textId="77777777" w:rsidR="00253DB8" w:rsidRDefault="007622FC">
            <w:pPr>
              <w:pStyle w:val="TableParagraph"/>
              <w:numPr>
                <w:ilvl w:val="0"/>
                <w:numId w:val="3"/>
              </w:numPr>
              <w:spacing w:line="240" w:lineRule="exact"/>
              <w:ind w:firstLine="15"/>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Salinan</w:t>
            </w:r>
            <w:r>
              <w:rPr>
                <w:rFonts w:ascii="Arial" w:hAnsi="Arial" w:cs="Arial"/>
                <w:spacing w:val="-10"/>
                <w:sz w:val="20"/>
                <w:szCs w:val="20"/>
              </w:rPr>
              <w:t xml:space="preserve"> </w:t>
            </w:r>
            <w:r>
              <w:rPr>
                <w:rFonts w:ascii="Arial" w:hAnsi="Arial" w:cs="Arial"/>
                <w:sz w:val="20"/>
                <w:szCs w:val="20"/>
              </w:rPr>
              <w:t>Sijil</w:t>
            </w:r>
            <w:r>
              <w:rPr>
                <w:rFonts w:ascii="Arial" w:hAnsi="Arial" w:cs="Arial"/>
                <w:spacing w:val="-9"/>
                <w:sz w:val="20"/>
                <w:szCs w:val="20"/>
              </w:rPr>
              <w:t xml:space="preserve"> </w:t>
            </w:r>
            <w:r>
              <w:rPr>
                <w:rFonts w:ascii="Arial" w:hAnsi="Arial" w:cs="Arial"/>
                <w:sz w:val="20"/>
                <w:szCs w:val="20"/>
              </w:rPr>
              <w:t>Pendaftaran</w:t>
            </w:r>
            <w:r>
              <w:rPr>
                <w:rFonts w:ascii="Arial" w:hAnsi="Arial" w:cs="Arial"/>
                <w:spacing w:val="-10"/>
                <w:sz w:val="20"/>
                <w:szCs w:val="20"/>
              </w:rPr>
              <w:t xml:space="preserve"> </w:t>
            </w:r>
            <w:r>
              <w:rPr>
                <w:rFonts w:ascii="Arial" w:hAnsi="Arial" w:cs="Arial"/>
                <w:sz w:val="20"/>
                <w:szCs w:val="20"/>
              </w:rPr>
              <w:t>Syarikat</w:t>
            </w:r>
            <w:r>
              <w:rPr>
                <w:rFonts w:ascii="Arial" w:hAnsi="Arial" w:cs="Arial"/>
                <w:spacing w:val="-6"/>
                <w:sz w:val="20"/>
                <w:szCs w:val="20"/>
              </w:rPr>
              <w:t xml:space="preserve"> </w:t>
            </w:r>
            <w:r>
              <w:rPr>
                <w:rFonts w:ascii="Arial" w:hAnsi="Arial" w:cs="Arial"/>
                <w:spacing w:val="-2"/>
                <w:sz w:val="20"/>
                <w:szCs w:val="20"/>
              </w:rPr>
              <w:t>(SSM/ROC)</w:t>
            </w:r>
          </w:p>
        </w:tc>
        <w:tc>
          <w:tcPr>
            <w:tcW w:w="1618" w:type="dxa"/>
          </w:tcPr>
          <w:p w14:paraId="02743B14" w14:textId="77777777" w:rsidR="00253DB8" w:rsidRDefault="00253DB8">
            <w:pPr>
              <w:pStyle w:val="TableParagraph"/>
              <w:rPr>
                <w:rFonts w:ascii="Times New Roman"/>
                <w:sz w:val="18"/>
              </w:rPr>
            </w:pPr>
          </w:p>
        </w:tc>
        <w:tc>
          <w:tcPr>
            <w:tcW w:w="1441" w:type="dxa"/>
          </w:tcPr>
          <w:p w14:paraId="400B3227" w14:textId="77777777" w:rsidR="00253DB8" w:rsidRDefault="00253DB8">
            <w:pPr>
              <w:pStyle w:val="TableParagraph"/>
              <w:rPr>
                <w:rFonts w:ascii="Times New Roman"/>
                <w:sz w:val="18"/>
              </w:rPr>
            </w:pPr>
          </w:p>
        </w:tc>
      </w:tr>
      <w:tr w:rsidR="00253DB8" w14:paraId="659524A9" w14:textId="77777777">
        <w:trPr>
          <w:trHeight w:val="287"/>
        </w:trPr>
        <w:tc>
          <w:tcPr>
            <w:tcW w:w="7025" w:type="dxa"/>
            <w:gridSpan w:val="2"/>
          </w:tcPr>
          <w:p w14:paraId="0F79FE1D" w14:textId="77777777" w:rsidR="00253DB8" w:rsidRDefault="007622FC">
            <w:pPr>
              <w:pStyle w:val="TableParagraph"/>
              <w:numPr>
                <w:ilvl w:val="0"/>
                <w:numId w:val="3"/>
              </w:numPr>
              <w:spacing w:before="3" w:line="242" w:lineRule="exact"/>
              <w:ind w:firstLine="15"/>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Salinan</w:t>
            </w:r>
            <w:r>
              <w:rPr>
                <w:rFonts w:ascii="Arial" w:hAnsi="Arial" w:cs="Arial"/>
                <w:spacing w:val="-7"/>
                <w:sz w:val="20"/>
                <w:szCs w:val="20"/>
              </w:rPr>
              <w:t xml:space="preserve"> </w:t>
            </w:r>
            <w:r>
              <w:rPr>
                <w:rFonts w:ascii="Arial" w:hAnsi="Arial" w:cs="Arial"/>
                <w:sz w:val="20"/>
                <w:szCs w:val="20"/>
              </w:rPr>
              <w:t>Sijil</w:t>
            </w:r>
            <w:r>
              <w:rPr>
                <w:rFonts w:ascii="Arial" w:hAnsi="Arial" w:cs="Arial"/>
                <w:spacing w:val="-3"/>
                <w:sz w:val="20"/>
                <w:szCs w:val="20"/>
              </w:rPr>
              <w:t xml:space="preserve"> </w:t>
            </w:r>
            <w:r>
              <w:rPr>
                <w:rFonts w:ascii="Arial" w:hAnsi="Arial" w:cs="Arial"/>
                <w:sz w:val="20"/>
                <w:szCs w:val="20"/>
              </w:rPr>
              <w:t>Kementerian</w:t>
            </w:r>
            <w:r>
              <w:rPr>
                <w:rFonts w:ascii="Arial" w:hAnsi="Arial" w:cs="Arial"/>
                <w:spacing w:val="-11"/>
                <w:sz w:val="20"/>
                <w:szCs w:val="20"/>
              </w:rPr>
              <w:t xml:space="preserve"> </w:t>
            </w:r>
            <w:r>
              <w:rPr>
                <w:rFonts w:ascii="Arial" w:hAnsi="Arial" w:cs="Arial"/>
                <w:sz w:val="20"/>
                <w:szCs w:val="20"/>
              </w:rPr>
              <w:t>Kewangan</w:t>
            </w:r>
            <w:r>
              <w:rPr>
                <w:rFonts w:ascii="Arial" w:hAnsi="Arial" w:cs="Arial"/>
                <w:spacing w:val="-6"/>
                <w:sz w:val="20"/>
                <w:szCs w:val="20"/>
              </w:rPr>
              <w:t xml:space="preserve"> </w:t>
            </w:r>
            <w:r>
              <w:rPr>
                <w:rFonts w:ascii="Arial" w:hAnsi="Arial" w:cs="Arial"/>
                <w:spacing w:val="-4"/>
                <w:sz w:val="20"/>
                <w:szCs w:val="20"/>
              </w:rPr>
              <w:t>(MOF)</w:t>
            </w:r>
          </w:p>
        </w:tc>
        <w:tc>
          <w:tcPr>
            <w:tcW w:w="1618" w:type="dxa"/>
          </w:tcPr>
          <w:p w14:paraId="56166903" w14:textId="77777777" w:rsidR="00253DB8" w:rsidRDefault="00253DB8">
            <w:pPr>
              <w:pStyle w:val="TableParagraph"/>
              <w:rPr>
                <w:rFonts w:ascii="Times New Roman"/>
                <w:sz w:val="18"/>
              </w:rPr>
            </w:pPr>
          </w:p>
        </w:tc>
        <w:tc>
          <w:tcPr>
            <w:tcW w:w="1441" w:type="dxa"/>
          </w:tcPr>
          <w:p w14:paraId="34C7870F" w14:textId="77777777" w:rsidR="00253DB8" w:rsidRDefault="00253DB8">
            <w:pPr>
              <w:pStyle w:val="TableParagraph"/>
              <w:rPr>
                <w:rFonts w:ascii="Times New Roman"/>
                <w:sz w:val="18"/>
              </w:rPr>
            </w:pPr>
          </w:p>
        </w:tc>
      </w:tr>
      <w:tr w:rsidR="00253DB8" w14:paraId="5014E9F5" w14:textId="77777777">
        <w:trPr>
          <w:trHeight w:val="287"/>
        </w:trPr>
        <w:tc>
          <w:tcPr>
            <w:tcW w:w="7025" w:type="dxa"/>
            <w:gridSpan w:val="2"/>
          </w:tcPr>
          <w:p w14:paraId="25AC5BE9" w14:textId="77777777" w:rsidR="00253DB8" w:rsidRDefault="007622FC">
            <w:pPr>
              <w:pStyle w:val="TableParagraph"/>
              <w:numPr>
                <w:ilvl w:val="0"/>
                <w:numId w:val="3"/>
              </w:numPr>
              <w:tabs>
                <w:tab w:val="left" w:pos="880"/>
              </w:tabs>
              <w:spacing w:before="2" w:line="242" w:lineRule="exact"/>
              <w:ind w:firstLine="15"/>
              <w:rPr>
                <w:rFonts w:ascii="Arial" w:hAnsi="Arial" w:cs="Arial"/>
                <w:sz w:val="20"/>
                <w:szCs w:val="20"/>
              </w:rPr>
            </w:pPr>
            <w:r>
              <w:rPr>
                <w:rFonts w:ascii="Arial" w:hAnsi="Arial" w:cs="Arial"/>
                <w:sz w:val="20"/>
                <w:szCs w:val="20"/>
              </w:rPr>
              <w:t>Salinan</w:t>
            </w:r>
            <w:r>
              <w:rPr>
                <w:rFonts w:ascii="Arial" w:hAnsi="Arial" w:cs="Arial"/>
                <w:spacing w:val="-4"/>
                <w:sz w:val="20"/>
                <w:szCs w:val="20"/>
              </w:rPr>
              <w:t xml:space="preserve"> </w:t>
            </w:r>
            <w:r>
              <w:rPr>
                <w:rFonts w:ascii="Arial" w:hAnsi="Arial" w:cs="Arial"/>
                <w:sz w:val="20"/>
                <w:szCs w:val="20"/>
              </w:rPr>
              <w:t>Sijil</w:t>
            </w:r>
            <w:r>
              <w:rPr>
                <w:rFonts w:ascii="Arial" w:hAnsi="Arial" w:cs="Arial"/>
                <w:spacing w:val="-5"/>
                <w:sz w:val="20"/>
                <w:szCs w:val="20"/>
              </w:rPr>
              <w:t xml:space="preserve"> </w:t>
            </w:r>
            <w:r>
              <w:rPr>
                <w:rFonts w:ascii="Arial" w:hAnsi="Arial" w:cs="Arial"/>
                <w:sz w:val="20"/>
                <w:szCs w:val="20"/>
              </w:rPr>
              <w:t>Taraf</w:t>
            </w:r>
            <w:r>
              <w:rPr>
                <w:rFonts w:ascii="Arial" w:hAnsi="Arial" w:cs="Arial"/>
                <w:spacing w:val="-2"/>
                <w:sz w:val="20"/>
                <w:szCs w:val="20"/>
              </w:rPr>
              <w:t xml:space="preserve"> </w:t>
            </w:r>
            <w:r>
              <w:rPr>
                <w:rFonts w:ascii="Arial" w:hAnsi="Arial" w:cs="Arial"/>
                <w:sz w:val="20"/>
                <w:szCs w:val="20"/>
              </w:rPr>
              <w:t>Bumiputera</w:t>
            </w:r>
            <w:r>
              <w:rPr>
                <w:rFonts w:ascii="Arial" w:hAnsi="Arial" w:cs="Arial"/>
                <w:spacing w:val="-5"/>
                <w:sz w:val="20"/>
                <w:szCs w:val="20"/>
              </w:rPr>
              <w:t xml:space="preserve"> </w:t>
            </w:r>
            <w:r>
              <w:rPr>
                <w:rFonts w:ascii="Arial" w:hAnsi="Arial" w:cs="Arial"/>
                <w:sz w:val="20"/>
                <w:szCs w:val="20"/>
              </w:rPr>
              <w:t>(Jika</w:t>
            </w:r>
            <w:r>
              <w:rPr>
                <w:rFonts w:ascii="Arial" w:hAnsi="Arial" w:cs="Arial"/>
                <w:spacing w:val="-4"/>
                <w:sz w:val="20"/>
                <w:szCs w:val="20"/>
              </w:rPr>
              <w:t xml:space="preserve"> ada)</w:t>
            </w:r>
          </w:p>
        </w:tc>
        <w:tc>
          <w:tcPr>
            <w:tcW w:w="1618" w:type="dxa"/>
          </w:tcPr>
          <w:p w14:paraId="604EBE6D" w14:textId="77777777" w:rsidR="00253DB8" w:rsidRDefault="00253DB8">
            <w:pPr>
              <w:pStyle w:val="TableParagraph"/>
              <w:rPr>
                <w:rFonts w:ascii="Times New Roman"/>
                <w:sz w:val="18"/>
              </w:rPr>
            </w:pPr>
          </w:p>
        </w:tc>
        <w:tc>
          <w:tcPr>
            <w:tcW w:w="1441" w:type="dxa"/>
          </w:tcPr>
          <w:p w14:paraId="47EC520F" w14:textId="77777777" w:rsidR="00253DB8" w:rsidRDefault="00253DB8">
            <w:pPr>
              <w:pStyle w:val="TableParagraph"/>
              <w:rPr>
                <w:rFonts w:ascii="Times New Roman"/>
                <w:sz w:val="18"/>
              </w:rPr>
            </w:pPr>
          </w:p>
        </w:tc>
      </w:tr>
      <w:tr w:rsidR="00253DB8" w14:paraId="24C3991A" w14:textId="77777777">
        <w:trPr>
          <w:trHeight w:val="527"/>
        </w:trPr>
        <w:tc>
          <w:tcPr>
            <w:tcW w:w="7025" w:type="dxa"/>
            <w:gridSpan w:val="2"/>
          </w:tcPr>
          <w:p w14:paraId="4D60340B" w14:textId="77777777" w:rsidR="00253DB8" w:rsidRDefault="007622FC">
            <w:pPr>
              <w:pStyle w:val="TableParagraph"/>
              <w:numPr>
                <w:ilvl w:val="0"/>
                <w:numId w:val="3"/>
              </w:numPr>
              <w:tabs>
                <w:tab w:val="clear" w:pos="425"/>
                <w:tab w:val="left" w:pos="824"/>
              </w:tabs>
              <w:spacing w:before="14"/>
              <w:ind w:rightChars="-300" w:right="-660" w:firstLine="15"/>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Salinan</w:t>
            </w:r>
            <w:r>
              <w:rPr>
                <w:rFonts w:ascii="Arial" w:hAnsi="Arial" w:cs="Arial"/>
                <w:spacing w:val="76"/>
                <w:sz w:val="20"/>
                <w:szCs w:val="20"/>
              </w:rPr>
              <w:t xml:space="preserve"> </w:t>
            </w:r>
            <w:r>
              <w:rPr>
                <w:rFonts w:ascii="Arial" w:hAnsi="Arial" w:cs="Arial"/>
                <w:sz w:val="20"/>
                <w:szCs w:val="20"/>
              </w:rPr>
              <w:t>Penyata</w:t>
            </w:r>
            <w:r>
              <w:rPr>
                <w:rFonts w:ascii="Arial" w:hAnsi="Arial" w:cs="Arial"/>
                <w:spacing w:val="72"/>
                <w:sz w:val="20"/>
                <w:szCs w:val="20"/>
              </w:rPr>
              <w:t xml:space="preserve"> </w:t>
            </w:r>
            <w:r>
              <w:rPr>
                <w:rFonts w:ascii="Arial" w:hAnsi="Arial" w:cs="Arial"/>
                <w:sz w:val="20"/>
                <w:szCs w:val="20"/>
              </w:rPr>
              <w:t>Bank</w:t>
            </w:r>
            <w:r>
              <w:rPr>
                <w:rFonts w:ascii="Arial" w:hAnsi="Arial" w:cs="Arial"/>
                <w:sz w:val="20"/>
                <w:szCs w:val="20"/>
                <w:lang w:val="en-US"/>
              </w:rPr>
              <w:t xml:space="preserve"> terkini </w:t>
            </w:r>
            <w:r>
              <w:rPr>
                <w:rFonts w:ascii="Arial" w:hAnsi="Arial" w:cs="Arial"/>
                <w:b/>
                <w:bCs/>
                <w:sz w:val="20"/>
                <w:szCs w:val="20"/>
                <w:lang w:val="en-US"/>
              </w:rPr>
              <w:t>yang lengkap bulanan</w:t>
            </w:r>
            <w:r>
              <w:rPr>
                <w:rFonts w:ascii="Arial" w:hAnsi="Arial" w:cs="Arial"/>
                <w:sz w:val="20"/>
                <w:szCs w:val="20"/>
                <w:lang w:val="en-US"/>
              </w:rPr>
              <w:t xml:space="preserve"> </w:t>
            </w:r>
            <w:r>
              <w:rPr>
                <w:rFonts w:ascii="Arial" w:hAnsi="Arial" w:cs="Arial"/>
                <w:sz w:val="20"/>
                <w:szCs w:val="20"/>
              </w:rPr>
              <w:t>bagi</w:t>
            </w:r>
            <w:r>
              <w:rPr>
                <w:rFonts w:ascii="Arial" w:hAnsi="Arial" w:cs="Arial"/>
                <w:spacing w:val="71"/>
                <w:sz w:val="20"/>
                <w:szCs w:val="20"/>
              </w:rPr>
              <w:t xml:space="preserve"> </w:t>
            </w:r>
            <w:r>
              <w:rPr>
                <w:rFonts w:ascii="Arial" w:hAnsi="Arial" w:cs="Arial"/>
                <w:sz w:val="20"/>
                <w:szCs w:val="20"/>
              </w:rPr>
              <w:t>tiga</w:t>
            </w:r>
            <w:r>
              <w:rPr>
                <w:rFonts w:ascii="Arial" w:hAnsi="Arial" w:cs="Arial"/>
                <w:spacing w:val="72"/>
                <w:sz w:val="20"/>
                <w:szCs w:val="20"/>
              </w:rPr>
              <w:t xml:space="preserve"> </w:t>
            </w:r>
            <w:r>
              <w:rPr>
                <w:rFonts w:ascii="Arial" w:hAnsi="Arial" w:cs="Arial"/>
                <w:sz w:val="20"/>
                <w:szCs w:val="20"/>
              </w:rPr>
              <w:t>(3)</w:t>
            </w:r>
            <w:r>
              <w:rPr>
                <w:rFonts w:ascii="Arial" w:hAnsi="Arial" w:cs="Arial"/>
                <w:spacing w:val="78"/>
                <w:sz w:val="20"/>
                <w:szCs w:val="20"/>
              </w:rPr>
              <w:t xml:space="preserve"> </w:t>
            </w:r>
            <w:r>
              <w:rPr>
                <w:rFonts w:ascii="Arial" w:hAnsi="Arial" w:cs="Arial"/>
                <w:sz w:val="20"/>
                <w:szCs w:val="20"/>
              </w:rPr>
              <w:t>bulan</w:t>
            </w:r>
            <w:r>
              <w:rPr>
                <w:rFonts w:ascii="Arial" w:hAnsi="Arial" w:cs="Arial"/>
                <w:sz w:val="20"/>
                <w:szCs w:val="20"/>
                <w:lang w:val="en-US"/>
              </w:rPr>
              <w:t xml:space="preserve"> </w:t>
            </w:r>
          </w:p>
          <w:p w14:paraId="7EB9743E" w14:textId="77777777" w:rsidR="00253DB8" w:rsidRDefault="007622FC">
            <w:pPr>
              <w:pStyle w:val="TableParagraph"/>
              <w:tabs>
                <w:tab w:val="left" w:pos="824"/>
              </w:tabs>
              <w:spacing w:before="14"/>
              <w:ind w:rightChars="-373" w:right="-821" w:firstLineChars="440" w:firstLine="880"/>
              <w:rPr>
                <w:rFonts w:ascii="Arial" w:hAnsi="Arial" w:cs="Arial"/>
                <w:b/>
                <w:bCs/>
                <w:sz w:val="20"/>
                <w:szCs w:val="20"/>
                <w:lang w:val="en-US"/>
              </w:rPr>
            </w:pPr>
            <w:r>
              <w:rPr>
                <w:rFonts w:ascii="Arial" w:hAnsi="Arial" w:cs="Arial"/>
                <w:sz w:val="20"/>
                <w:szCs w:val="20"/>
                <w:lang w:val="en-US"/>
              </w:rPr>
              <w:t>t</w:t>
            </w:r>
            <w:r>
              <w:rPr>
                <w:rFonts w:ascii="Arial" w:hAnsi="Arial" w:cs="Arial"/>
                <w:sz w:val="20"/>
                <w:szCs w:val="20"/>
              </w:rPr>
              <w:t>erakhir</w:t>
            </w:r>
            <w:r>
              <w:rPr>
                <w:rFonts w:ascii="Arial" w:hAnsi="Arial" w:cs="Arial"/>
                <w:sz w:val="20"/>
                <w:szCs w:val="20"/>
                <w:lang w:val="en-US"/>
              </w:rPr>
              <w:t>:</w:t>
            </w:r>
          </w:p>
          <w:p w14:paraId="2BAD5E18" w14:textId="77777777" w:rsidR="00253DB8" w:rsidRDefault="007622FC">
            <w:pPr>
              <w:pStyle w:val="TableParagraph"/>
              <w:numPr>
                <w:ilvl w:val="0"/>
                <w:numId w:val="4"/>
              </w:numPr>
              <w:tabs>
                <w:tab w:val="clear" w:pos="425"/>
                <w:tab w:val="left" w:pos="824"/>
              </w:tabs>
              <w:spacing w:before="14"/>
              <w:ind w:left="880" w:rightChars="-373" w:right="-821" w:firstLine="0"/>
              <w:rPr>
                <w:rFonts w:ascii="Arial" w:hAnsi="Arial" w:cs="Arial"/>
                <w:b/>
                <w:bCs/>
                <w:sz w:val="20"/>
                <w:szCs w:val="20"/>
                <w:lang w:val="en-US"/>
              </w:rPr>
            </w:pPr>
            <w:r>
              <w:rPr>
                <w:rFonts w:ascii="Arial" w:hAnsi="Arial" w:cs="Arial"/>
                <w:b/>
                <w:bCs/>
                <w:sz w:val="20"/>
                <w:szCs w:val="20"/>
                <w:lang w:val="en-US"/>
              </w:rPr>
              <w:t xml:space="preserve"> Sila lampirkan muka surat pertama dan terakhir yang </w:t>
            </w:r>
          </w:p>
          <w:p w14:paraId="34FF8407" w14:textId="77777777" w:rsidR="00253DB8" w:rsidRDefault="007622FC">
            <w:pPr>
              <w:pStyle w:val="TableParagraph"/>
              <w:tabs>
                <w:tab w:val="left" w:pos="824"/>
              </w:tabs>
              <w:spacing w:before="14"/>
              <w:ind w:rightChars="-373" w:right="-821" w:firstLineChars="750" w:firstLine="1506"/>
              <w:rPr>
                <w:rFonts w:ascii="Arial" w:hAnsi="Arial" w:cs="Arial"/>
                <w:b/>
                <w:bCs/>
                <w:sz w:val="20"/>
                <w:szCs w:val="20"/>
                <w:lang w:val="en-US"/>
              </w:rPr>
            </w:pPr>
            <w:r>
              <w:rPr>
                <w:rFonts w:ascii="Arial" w:hAnsi="Arial" w:cs="Arial"/>
                <w:b/>
                <w:bCs/>
                <w:sz w:val="20"/>
                <w:szCs w:val="20"/>
                <w:lang w:val="en-US"/>
              </w:rPr>
              <w:t xml:space="preserve">menunjukkan nilai baki akhir setiap bulan; dan </w:t>
            </w:r>
          </w:p>
          <w:p w14:paraId="4978DB0E" w14:textId="77777777" w:rsidR="00253DB8" w:rsidRDefault="007622FC">
            <w:pPr>
              <w:pStyle w:val="TableParagraph"/>
              <w:numPr>
                <w:ilvl w:val="0"/>
                <w:numId w:val="4"/>
              </w:numPr>
              <w:tabs>
                <w:tab w:val="clear" w:pos="425"/>
                <w:tab w:val="left" w:pos="824"/>
              </w:tabs>
              <w:spacing w:before="14"/>
              <w:ind w:rightChars="-373" w:right="-821" w:firstLine="455"/>
              <w:rPr>
                <w:rFonts w:ascii="Arial" w:hAnsi="Arial" w:cs="Arial"/>
                <w:sz w:val="20"/>
                <w:szCs w:val="20"/>
              </w:rPr>
            </w:pPr>
            <w:r>
              <w:rPr>
                <w:rFonts w:ascii="Arial" w:hAnsi="Arial" w:cs="Arial"/>
                <w:b/>
                <w:bCs/>
                <w:spacing w:val="-5"/>
                <w:sz w:val="20"/>
                <w:szCs w:val="20"/>
                <w:lang w:val="en-US"/>
              </w:rPr>
              <w:t xml:space="preserve"> Penyata hendaklah dicop dan ditandatangani asal (original) </w:t>
            </w:r>
          </w:p>
          <w:p w14:paraId="3C78921C" w14:textId="77777777" w:rsidR="00253DB8" w:rsidRDefault="007622FC">
            <w:pPr>
              <w:pStyle w:val="TableParagraph"/>
              <w:spacing w:before="14"/>
              <w:ind w:rightChars="-373" w:right="-821" w:firstLineChars="800" w:firstLine="1566"/>
              <w:rPr>
                <w:rFonts w:ascii="Arial" w:hAnsi="Arial" w:cs="Arial"/>
                <w:i/>
                <w:iCs/>
                <w:sz w:val="20"/>
                <w:szCs w:val="20"/>
                <w:lang w:val="en-US"/>
              </w:rPr>
            </w:pPr>
            <w:r>
              <w:rPr>
                <w:rFonts w:ascii="Arial" w:hAnsi="Arial" w:cs="Arial"/>
                <w:b/>
                <w:bCs/>
                <w:spacing w:val="-5"/>
                <w:sz w:val="20"/>
                <w:szCs w:val="20"/>
                <w:lang w:val="en-US"/>
              </w:rPr>
              <w:t>o</w:t>
            </w:r>
            <w:r>
              <w:rPr>
                <w:rFonts w:ascii="Arial" w:hAnsi="Arial" w:cs="Arial"/>
                <w:b/>
                <w:bCs/>
                <w:sz w:val="20"/>
                <w:szCs w:val="20"/>
              </w:rPr>
              <w:t>leh</w:t>
            </w:r>
            <w:r>
              <w:rPr>
                <w:rFonts w:ascii="Arial" w:hAnsi="Arial" w:cs="Arial"/>
                <w:b/>
                <w:bCs/>
                <w:spacing w:val="-8"/>
                <w:sz w:val="20"/>
                <w:szCs w:val="20"/>
              </w:rPr>
              <w:t xml:space="preserve"> </w:t>
            </w:r>
            <w:r>
              <w:rPr>
                <w:rFonts w:ascii="Arial" w:hAnsi="Arial" w:cs="Arial"/>
                <w:b/>
                <w:bCs/>
                <w:sz w:val="20"/>
                <w:szCs w:val="20"/>
              </w:rPr>
              <w:t>Pegawai</w:t>
            </w:r>
            <w:r>
              <w:rPr>
                <w:rFonts w:ascii="Arial" w:hAnsi="Arial" w:cs="Arial"/>
                <w:b/>
                <w:bCs/>
                <w:spacing w:val="-4"/>
                <w:sz w:val="20"/>
                <w:szCs w:val="20"/>
              </w:rPr>
              <w:t xml:space="preserve"> </w:t>
            </w:r>
            <w:r>
              <w:rPr>
                <w:rFonts w:ascii="Arial" w:hAnsi="Arial" w:cs="Arial"/>
                <w:b/>
                <w:bCs/>
                <w:sz w:val="20"/>
                <w:szCs w:val="20"/>
              </w:rPr>
              <w:t>Bank</w:t>
            </w:r>
            <w:r>
              <w:rPr>
                <w:rFonts w:ascii="Arial" w:hAnsi="Arial" w:cs="Arial"/>
                <w:b/>
                <w:bCs/>
                <w:sz w:val="20"/>
                <w:szCs w:val="20"/>
                <w:lang w:val="en-US"/>
              </w:rPr>
              <w:t>.**</w:t>
            </w:r>
          </w:p>
        </w:tc>
        <w:tc>
          <w:tcPr>
            <w:tcW w:w="1618" w:type="dxa"/>
          </w:tcPr>
          <w:p w14:paraId="788A16D5" w14:textId="77777777" w:rsidR="00253DB8" w:rsidRDefault="00253DB8">
            <w:pPr>
              <w:pStyle w:val="TableParagraph"/>
              <w:rPr>
                <w:rFonts w:ascii="Times New Roman"/>
                <w:sz w:val="18"/>
              </w:rPr>
            </w:pPr>
          </w:p>
        </w:tc>
        <w:tc>
          <w:tcPr>
            <w:tcW w:w="1441" w:type="dxa"/>
          </w:tcPr>
          <w:p w14:paraId="649AE156" w14:textId="77777777" w:rsidR="00253DB8" w:rsidRDefault="00253DB8">
            <w:pPr>
              <w:pStyle w:val="TableParagraph"/>
              <w:rPr>
                <w:rFonts w:ascii="Times New Roman"/>
                <w:sz w:val="18"/>
              </w:rPr>
            </w:pPr>
          </w:p>
        </w:tc>
      </w:tr>
      <w:tr w:rsidR="00253DB8" w14:paraId="4748977A" w14:textId="77777777">
        <w:trPr>
          <w:trHeight w:val="287"/>
        </w:trPr>
        <w:tc>
          <w:tcPr>
            <w:tcW w:w="7025" w:type="dxa"/>
            <w:gridSpan w:val="2"/>
          </w:tcPr>
          <w:p w14:paraId="7ED553C2" w14:textId="77777777" w:rsidR="00253DB8" w:rsidRDefault="007622FC">
            <w:pPr>
              <w:pStyle w:val="TableParagraph"/>
              <w:numPr>
                <w:ilvl w:val="0"/>
                <w:numId w:val="3"/>
              </w:numPr>
              <w:tabs>
                <w:tab w:val="clear" w:pos="425"/>
                <w:tab w:val="left" w:pos="880"/>
              </w:tabs>
              <w:spacing w:line="250" w:lineRule="exact"/>
              <w:ind w:left="865"/>
              <w:rPr>
                <w:rFonts w:ascii="Arial" w:hAnsi="Arial" w:cs="Arial"/>
                <w:sz w:val="20"/>
                <w:szCs w:val="20"/>
              </w:rPr>
            </w:pPr>
            <w:r>
              <w:rPr>
                <w:rFonts w:ascii="Arial" w:hAnsi="Arial" w:cs="Arial"/>
                <w:sz w:val="20"/>
                <w:szCs w:val="20"/>
              </w:rPr>
              <w:t>Salinan</w:t>
            </w:r>
            <w:r>
              <w:rPr>
                <w:rFonts w:ascii="Arial" w:hAnsi="Arial" w:cs="Arial"/>
                <w:spacing w:val="-8"/>
                <w:sz w:val="20"/>
                <w:szCs w:val="20"/>
              </w:rPr>
              <w:t xml:space="preserve"> </w:t>
            </w:r>
            <w:r>
              <w:rPr>
                <w:rFonts w:ascii="Arial" w:hAnsi="Arial" w:cs="Arial"/>
                <w:sz w:val="20"/>
                <w:szCs w:val="20"/>
              </w:rPr>
              <w:t>Laporan</w:t>
            </w:r>
            <w:r>
              <w:rPr>
                <w:rFonts w:ascii="Arial" w:hAnsi="Arial" w:cs="Arial"/>
                <w:spacing w:val="-8"/>
                <w:sz w:val="20"/>
                <w:szCs w:val="20"/>
              </w:rPr>
              <w:t xml:space="preserve"> </w:t>
            </w:r>
            <w:r>
              <w:rPr>
                <w:rFonts w:ascii="Arial" w:hAnsi="Arial" w:cs="Arial"/>
                <w:sz w:val="20"/>
                <w:szCs w:val="20"/>
              </w:rPr>
              <w:t>Penyata</w:t>
            </w:r>
            <w:r>
              <w:rPr>
                <w:rFonts w:ascii="Arial" w:hAnsi="Arial" w:cs="Arial"/>
                <w:spacing w:val="-8"/>
                <w:sz w:val="20"/>
                <w:szCs w:val="20"/>
              </w:rPr>
              <w:t xml:space="preserve"> </w:t>
            </w:r>
            <w:r>
              <w:rPr>
                <w:rFonts w:ascii="Arial" w:hAnsi="Arial" w:cs="Arial"/>
                <w:sz w:val="20"/>
                <w:szCs w:val="20"/>
              </w:rPr>
              <w:t>Kewangan</w:t>
            </w:r>
            <w:r>
              <w:rPr>
                <w:rFonts w:ascii="Arial" w:hAnsi="Arial" w:cs="Arial"/>
                <w:spacing w:val="-4"/>
                <w:sz w:val="20"/>
                <w:szCs w:val="20"/>
              </w:rPr>
              <w:t xml:space="preserve"> </w:t>
            </w:r>
            <w:r>
              <w:rPr>
                <w:rFonts w:ascii="Arial" w:hAnsi="Arial" w:cs="Arial"/>
                <w:sz w:val="20"/>
                <w:szCs w:val="20"/>
              </w:rPr>
              <w:t>(Audit)</w:t>
            </w:r>
            <w:r>
              <w:rPr>
                <w:rFonts w:ascii="Arial" w:hAnsi="Arial" w:cs="Arial"/>
                <w:spacing w:val="-7"/>
                <w:sz w:val="20"/>
                <w:szCs w:val="20"/>
              </w:rPr>
              <w:t xml:space="preserve"> </w:t>
            </w:r>
            <w:r>
              <w:rPr>
                <w:rFonts w:ascii="Arial" w:hAnsi="Arial" w:cs="Arial"/>
                <w:sz w:val="20"/>
                <w:szCs w:val="20"/>
              </w:rPr>
              <w:t>dan/atau</w:t>
            </w:r>
            <w:r>
              <w:rPr>
                <w:rFonts w:ascii="Arial" w:hAnsi="Arial" w:cs="Arial"/>
                <w:spacing w:val="-8"/>
                <w:sz w:val="20"/>
                <w:szCs w:val="20"/>
              </w:rPr>
              <w:t xml:space="preserve"> </w:t>
            </w:r>
            <w:r>
              <w:rPr>
                <w:rFonts w:ascii="Arial" w:hAnsi="Arial" w:cs="Arial"/>
                <w:sz w:val="20"/>
                <w:szCs w:val="20"/>
              </w:rPr>
              <w:t>Penyata</w:t>
            </w:r>
            <w:r>
              <w:rPr>
                <w:rFonts w:ascii="Arial" w:hAnsi="Arial" w:cs="Arial"/>
                <w:spacing w:val="-8"/>
                <w:sz w:val="20"/>
                <w:szCs w:val="20"/>
              </w:rPr>
              <w:t xml:space="preserve"> </w:t>
            </w:r>
            <w:r>
              <w:rPr>
                <w:rFonts w:ascii="Arial" w:hAnsi="Arial" w:cs="Arial"/>
                <w:spacing w:val="-8"/>
                <w:sz w:val="20"/>
                <w:szCs w:val="20"/>
                <w:lang w:val="en-US"/>
              </w:rPr>
              <w:t xml:space="preserve">    </w:t>
            </w:r>
            <w:r>
              <w:rPr>
                <w:rFonts w:ascii="Arial" w:hAnsi="Arial" w:cs="Arial"/>
                <w:sz w:val="20"/>
                <w:szCs w:val="20"/>
              </w:rPr>
              <w:t xml:space="preserve">Kewangan Pengurusan terkini yang telah disahkan </w:t>
            </w:r>
            <w:r>
              <w:rPr>
                <w:rFonts w:ascii="Arial" w:hAnsi="Arial" w:cs="Arial"/>
                <w:b/>
                <w:bCs/>
                <w:sz w:val="20"/>
                <w:szCs w:val="20"/>
              </w:rPr>
              <w:t>(Tender Sahaja</w:t>
            </w:r>
            <w:r>
              <w:rPr>
                <w:rFonts w:ascii="Arial" w:hAnsi="Arial" w:cs="Arial"/>
                <w:sz w:val="20"/>
                <w:szCs w:val="20"/>
              </w:rPr>
              <w:t>)</w:t>
            </w:r>
          </w:p>
        </w:tc>
        <w:tc>
          <w:tcPr>
            <w:tcW w:w="1618" w:type="dxa"/>
          </w:tcPr>
          <w:p w14:paraId="58FB2718" w14:textId="77777777" w:rsidR="00253DB8" w:rsidRDefault="00253DB8">
            <w:pPr>
              <w:pStyle w:val="TableParagraph"/>
              <w:rPr>
                <w:rFonts w:ascii="Times New Roman"/>
                <w:sz w:val="18"/>
              </w:rPr>
            </w:pPr>
          </w:p>
        </w:tc>
        <w:tc>
          <w:tcPr>
            <w:tcW w:w="1441" w:type="dxa"/>
          </w:tcPr>
          <w:p w14:paraId="3617BA08" w14:textId="77777777" w:rsidR="00253DB8" w:rsidRDefault="00253DB8">
            <w:pPr>
              <w:pStyle w:val="TableParagraph"/>
              <w:rPr>
                <w:rFonts w:ascii="Times New Roman"/>
                <w:sz w:val="18"/>
              </w:rPr>
            </w:pPr>
          </w:p>
        </w:tc>
      </w:tr>
      <w:tr w:rsidR="00253DB8" w14:paraId="26EB26D7" w14:textId="77777777">
        <w:trPr>
          <w:trHeight w:val="287"/>
        </w:trPr>
        <w:tc>
          <w:tcPr>
            <w:tcW w:w="7025" w:type="dxa"/>
            <w:gridSpan w:val="2"/>
          </w:tcPr>
          <w:p w14:paraId="46E8039A" w14:textId="77777777" w:rsidR="00253DB8" w:rsidRDefault="007622FC">
            <w:pPr>
              <w:pStyle w:val="TableParagraph"/>
              <w:numPr>
                <w:ilvl w:val="0"/>
                <w:numId w:val="3"/>
              </w:numPr>
              <w:tabs>
                <w:tab w:val="left" w:pos="880"/>
              </w:tabs>
              <w:spacing w:line="235" w:lineRule="exact"/>
              <w:ind w:firstLine="15"/>
              <w:rPr>
                <w:rFonts w:ascii="Arial" w:hAnsi="Arial" w:cs="Arial"/>
                <w:sz w:val="20"/>
                <w:szCs w:val="20"/>
              </w:rPr>
            </w:pPr>
            <w:r>
              <w:rPr>
                <w:rFonts w:ascii="Arial" w:hAnsi="Arial" w:cs="Arial"/>
                <w:sz w:val="20"/>
                <w:szCs w:val="20"/>
              </w:rPr>
              <w:t>Lamipiran</w:t>
            </w:r>
            <w:r>
              <w:rPr>
                <w:rFonts w:ascii="Arial" w:hAnsi="Arial" w:cs="Arial"/>
                <w:spacing w:val="-6"/>
                <w:sz w:val="20"/>
                <w:szCs w:val="20"/>
              </w:rPr>
              <w:t xml:space="preserve"> </w:t>
            </w:r>
            <w:r>
              <w:rPr>
                <w:rFonts w:ascii="Arial" w:hAnsi="Arial" w:cs="Arial"/>
                <w:sz w:val="20"/>
                <w:szCs w:val="20"/>
              </w:rPr>
              <w:t>A1</w:t>
            </w:r>
            <w:r>
              <w:rPr>
                <w:rFonts w:ascii="Arial" w:hAnsi="Arial" w:cs="Arial"/>
                <w:spacing w:val="-6"/>
                <w:sz w:val="20"/>
                <w:szCs w:val="20"/>
              </w:rPr>
              <w:t xml:space="preserve"> </w:t>
            </w:r>
            <w:r>
              <w:rPr>
                <w:rFonts w:ascii="Arial" w:hAnsi="Arial" w:cs="Arial"/>
                <w:sz w:val="20"/>
                <w:szCs w:val="20"/>
              </w:rPr>
              <w:t>(Pin.1/98)</w:t>
            </w:r>
            <w:r>
              <w:rPr>
                <w:rFonts w:ascii="Arial" w:hAnsi="Arial" w:cs="Arial"/>
                <w:b/>
                <w:bCs/>
                <w:spacing w:val="-5"/>
                <w:sz w:val="20"/>
                <w:szCs w:val="20"/>
              </w:rPr>
              <w:t xml:space="preserve"> </w:t>
            </w:r>
            <w:r>
              <w:rPr>
                <w:rFonts w:ascii="Arial" w:hAnsi="Arial" w:cs="Arial"/>
                <w:b/>
                <w:bCs/>
                <w:sz w:val="20"/>
                <w:szCs w:val="20"/>
              </w:rPr>
              <w:t>(Tender</w:t>
            </w:r>
            <w:r>
              <w:rPr>
                <w:rFonts w:ascii="Arial" w:hAnsi="Arial" w:cs="Arial"/>
                <w:b/>
                <w:bCs/>
                <w:spacing w:val="-11"/>
                <w:sz w:val="20"/>
                <w:szCs w:val="20"/>
              </w:rPr>
              <w:t xml:space="preserve"> </w:t>
            </w:r>
            <w:r>
              <w:rPr>
                <w:rFonts w:ascii="Arial" w:hAnsi="Arial" w:cs="Arial"/>
                <w:b/>
                <w:bCs/>
                <w:spacing w:val="-2"/>
                <w:sz w:val="20"/>
                <w:szCs w:val="20"/>
              </w:rPr>
              <w:t>Sahaja)</w:t>
            </w:r>
          </w:p>
        </w:tc>
        <w:tc>
          <w:tcPr>
            <w:tcW w:w="1618" w:type="dxa"/>
          </w:tcPr>
          <w:p w14:paraId="4DDF1472" w14:textId="77777777" w:rsidR="00253DB8" w:rsidRDefault="00253DB8">
            <w:pPr>
              <w:pStyle w:val="TableParagraph"/>
              <w:rPr>
                <w:rFonts w:ascii="Times New Roman"/>
                <w:sz w:val="18"/>
              </w:rPr>
            </w:pPr>
          </w:p>
        </w:tc>
        <w:tc>
          <w:tcPr>
            <w:tcW w:w="1441" w:type="dxa"/>
          </w:tcPr>
          <w:p w14:paraId="022029AB" w14:textId="77777777" w:rsidR="00253DB8" w:rsidRDefault="00253DB8">
            <w:pPr>
              <w:pStyle w:val="TableParagraph"/>
              <w:rPr>
                <w:rFonts w:ascii="Times New Roman"/>
                <w:sz w:val="18"/>
              </w:rPr>
            </w:pPr>
          </w:p>
        </w:tc>
      </w:tr>
      <w:tr w:rsidR="00253DB8" w14:paraId="6AF140DC" w14:textId="77777777">
        <w:trPr>
          <w:trHeight w:val="825"/>
        </w:trPr>
        <w:tc>
          <w:tcPr>
            <w:tcW w:w="10084" w:type="dxa"/>
            <w:gridSpan w:val="4"/>
          </w:tcPr>
          <w:p w14:paraId="263DD5E9" w14:textId="77777777" w:rsidR="00253DB8" w:rsidRDefault="00253DB8">
            <w:pPr>
              <w:pStyle w:val="TableParagraph"/>
              <w:spacing w:line="182" w:lineRule="exact"/>
              <w:ind w:left="105"/>
              <w:rPr>
                <w:rFonts w:ascii="Arial"/>
                <w:b/>
                <w:sz w:val="16"/>
              </w:rPr>
            </w:pPr>
          </w:p>
          <w:p w14:paraId="2D4400EC" w14:textId="77777777" w:rsidR="00253DB8" w:rsidRDefault="007622FC">
            <w:pPr>
              <w:pStyle w:val="TableParagraph"/>
              <w:spacing w:line="182" w:lineRule="exact"/>
              <w:ind w:left="105"/>
              <w:rPr>
                <w:rFonts w:ascii="Arial"/>
                <w:b/>
                <w:spacing w:val="-10"/>
                <w:sz w:val="16"/>
              </w:rPr>
            </w:pPr>
            <w:r>
              <w:rPr>
                <w:rFonts w:ascii="Arial"/>
                <w:b/>
                <w:sz w:val="16"/>
              </w:rPr>
              <w:t>PERINGATAN</w:t>
            </w:r>
            <w:r>
              <w:rPr>
                <w:rFonts w:ascii="Arial"/>
                <w:b/>
                <w:spacing w:val="-9"/>
                <w:sz w:val="16"/>
              </w:rPr>
              <w:t xml:space="preserve"> </w:t>
            </w:r>
            <w:r>
              <w:rPr>
                <w:rFonts w:ascii="Arial"/>
                <w:b/>
                <w:spacing w:val="-10"/>
                <w:sz w:val="16"/>
              </w:rPr>
              <w:t>:</w:t>
            </w:r>
          </w:p>
          <w:p w14:paraId="24E416D5" w14:textId="77777777" w:rsidR="00253DB8" w:rsidRDefault="00253DB8">
            <w:pPr>
              <w:pStyle w:val="TableParagraph"/>
              <w:spacing w:line="182" w:lineRule="exact"/>
              <w:ind w:left="105"/>
              <w:rPr>
                <w:rFonts w:ascii="Arial"/>
                <w:b/>
                <w:spacing w:val="-10"/>
                <w:sz w:val="16"/>
              </w:rPr>
            </w:pPr>
          </w:p>
          <w:p w14:paraId="5D4CAC97" w14:textId="77777777" w:rsidR="00253DB8" w:rsidRDefault="007622FC">
            <w:pPr>
              <w:pStyle w:val="TableParagraph"/>
              <w:numPr>
                <w:ilvl w:val="0"/>
                <w:numId w:val="5"/>
              </w:numPr>
              <w:tabs>
                <w:tab w:val="left" w:pos="825"/>
              </w:tabs>
              <w:spacing w:line="182" w:lineRule="exact"/>
              <w:ind w:hanging="360"/>
              <w:rPr>
                <w:rFonts w:ascii="Arial" w:hAnsi="Arial"/>
                <w:b/>
                <w:sz w:val="20"/>
                <w:szCs w:val="20"/>
              </w:rPr>
            </w:pPr>
            <w:r>
              <w:rPr>
                <w:sz w:val="20"/>
                <w:szCs w:val="20"/>
              </w:rPr>
              <w:t>Segala</w:t>
            </w:r>
            <w:r>
              <w:rPr>
                <w:spacing w:val="-4"/>
                <w:sz w:val="20"/>
                <w:szCs w:val="20"/>
              </w:rPr>
              <w:t xml:space="preserve"> </w:t>
            </w:r>
            <w:r>
              <w:rPr>
                <w:sz w:val="20"/>
                <w:szCs w:val="20"/>
              </w:rPr>
              <w:t>pengesahan</w:t>
            </w:r>
            <w:r>
              <w:rPr>
                <w:spacing w:val="-4"/>
                <w:sz w:val="20"/>
                <w:szCs w:val="20"/>
              </w:rPr>
              <w:t xml:space="preserve"> </w:t>
            </w:r>
            <w:r>
              <w:rPr>
                <w:sz w:val="20"/>
                <w:szCs w:val="20"/>
              </w:rPr>
              <w:t>dokumen</w:t>
            </w:r>
            <w:r>
              <w:rPr>
                <w:spacing w:val="-4"/>
                <w:sz w:val="20"/>
                <w:szCs w:val="20"/>
              </w:rPr>
              <w:t xml:space="preserve"> </w:t>
            </w:r>
            <w:r>
              <w:rPr>
                <w:sz w:val="20"/>
                <w:szCs w:val="20"/>
              </w:rPr>
              <w:t>berkaitan,</w:t>
            </w:r>
            <w:r>
              <w:rPr>
                <w:spacing w:val="-3"/>
                <w:sz w:val="20"/>
                <w:szCs w:val="20"/>
                <w:u w:val="single"/>
              </w:rPr>
              <w:t xml:space="preserve"> </w:t>
            </w:r>
            <w:r>
              <w:rPr>
                <w:rFonts w:ascii="Arial" w:hAnsi="Arial"/>
                <w:b/>
                <w:sz w:val="20"/>
                <w:szCs w:val="20"/>
                <w:u w:val="single"/>
              </w:rPr>
              <w:t>WAJIB</w:t>
            </w:r>
            <w:r>
              <w:rPr>
                <w:rFonts w:ascii="Arial" w:hAnsi="Arial"/>
                <w:b/>
                <w:spacing w:val="-5"/>
                <w:sz w:val="20"/>
                <w:szCs w:val="20"/>
                <w:u w:val="single"/>
              </w:rPr>
              <w:t xml:space="preserve"> </w:t>
            </w:r>
            <w:r>
              <w:rPr>
                <w:rFonts w:ascii="Arial" w:hAnsi="Arial"/>
                <w:b/>
                <w:sz w:val="20"/>
                <w:szCs w:val="20"/>
                <w:u w:val="single"/>
              </w:rPr>
              <w:t>disahkan</w:t>
            </w:r>
            <w:r>
              <w:rPr>
                <w:rFonts w:ascii="Arial" w:hAnsi="Arial"/>
                <w:b/>
                <w:spacing w:val="-2"/>
                <w:sz w:val="20"/>
                <w:szCs w:val="20"/>
              </w:rPr>
              <w:t xml:space="preserve"> </w:t>
            </w:r>
            <w:r>
              <w:rPr>
                <w:sz w:val="20"/>
                <w:szCs w:val="20"/>
              </w:rPr>
              <w:t>dengan</w:t>
            </w:r>
            <w:r>
              <w:rPr>
                <w:spacing w:val="-4"/>
                <w:sz w:val="20"/>
                <w:szCs w:val="20"/>
              </w:rPr>
              <w:t xml:space="preserve"> </w:t>
            </w:r>
            <w:r>
              <w:rPr>
                <w:sz w:val="20"/>
                <w:szCs w:val="20"/>
              </w:rPr>
              <w:t>tandatangan</w:t>
            </w:r>
            <w:r>
              <w:rPr>
                <w:spacing w:val="-4"/>
                <w:sz w:val="20"/>
                <w:szCs w:val="20"/>
              </w:rPr>
              <w:t xml:space="preserve"> </w:t>
            </w:r>
            <w:r>
              <w:rPr>
                <w:sz w:val="20"/>
                <w:szCs w:val="20"/>
              </w:rPr>
              <w:t>dan</w:t>
            </w:r>
            <w:r>
              <w:rPr>
                <w:spacing w:val="-8"/>
                <w:sz w:val="20"/>
                <w:szCs w:val="20"/>
              </w:rPr>
              <w:t xml:space="preserve"> </w:t>
            </w:r>
            <w:r>
              <w:rPr>
                <w:sz w:val="20"/>
                <w:szCs w:val="20"/>
              </w:rPr>
              <w:t>cap</w:t>
            </w:r>
            <w:r>
              <w:rPr>
                <w:spacing w:val="-4"/>
                <w:sz w:val="20"/>
                <w:szCs w:val="20"/>
              </w:rPr>
              <w:t xml:space="preserve"> </w:t>
            </w:r>
            <w:r>
              <w:rPr>
                <w:sz w:val="20"/>
                <w:szCs w:val="20"/>
              </w:rPr>
              <w:t>asal.</w:t>
            </w:r>
            <w:r>
              <w:rPr>
                <w:spacing w:val="-3"/>
                <w:sz w:val="20"/>
                <w:szCs w:val="20"/>
              </w:rPr>
              <w:t xml:space="preserve"> </w:t>
            </w:r>
            <w:r>
              <w:rPr>
                <w:rFonts w:ascii="Arial" w:hAnsi="Arial"/>
                <w:b/>
                <w:spacing w:val="-4"/>
                <w:sz w:val="20"/>
                <w:szCs w:val="20"/>
              </w:rPr>
              <w:t>(</w:t>
            </w:r>
            <w:r>
              <w:rPr>
                <w:rFonts w:ascii="Arial" w:hAnsi="Arial"/>
                <w:b/>
                <w:spacing w:val="-4"/>
                <w:sz w:val="20"/>
                <w:szCs w:val="20"/>
                <w:lang w:val="en-US"/>
              </w:rPr>
              <w:t xml:space="preserve"> </w:t>
            </w:r>
            <w:r>
              <w:rPr>
                <w:rFonts w:ascii="Arial" w:hAnsi="Arial"/>
                <w:b/>
                <w:spacing w:val="-4"/>
                <w:sz w:val="20"/>
                <w:szCs w:val="20"/>
              </w:rPr>
              <w:t>**</w:t>
            </w:r>
            <w:r>
              <w:rPr>
                <w:rFonts w:ascii="Arial" w:hAnsi="Arial"/>
                <w:b/>
                <w:spacing w:val="-4"/>
                <w:sz w:val="20"/>
                <w:szCs w:val="20"/>
                <w:lang w:val="en-US"/>
              </w:rPr>
              <w:t xml:space="preserve"> </w:t>
            </w:r>
            <w:r>
              <w:rPr>
                <w:rFonts w:ascii="Arial" w:hAnsi="Arial"/>
                <w:b/>
                <w:spacing w:val="-4"/>
                <w:sz w:val="20"/>
                <w:szCs w:val="20"/>
              </w:rPr>
              <w:t>)</w:t>
            </w:r>
          </w:p>
          <w:p w14:paraId="6185F412" w14:textId="77777777" w:rsidR="00253DB8" w:rsidRDefault="00253DB8">
            <w:pPr>
              <w:pStyle w:val="TableParagraph"/>
              <w:tabs>
                <w:tab w:val="left" w:pos="825"/>
              </w:tabs>
              <w:spacing w:line="244" w:lineRule="auto"/>
              <w:ind w:left="464" w:right="112"/>
              <w:rPr>
                <w:sz w:val="16"/>
              </w:rPr>
            </w:pPr>
          </w:p>
        </w:tc>
      </w:tr>
      <w:tr w:rsidR="00253DB8" w14:paraId="277A6F32" w14:textId="77777777">
        <w:trPr>
          <w:trHeight w:val="2784"/>
        </w:trPr>
        <w:tc>
          <w:tcPr>
            <w:tcW w:w="5042" w:type="dxa"/>
          </w:tcPr>
          <w:p w14:paraId="44522E75" w14:textId="77777777" w:rsidR="00253DB8" w:rsidRDefault="007622FC">
            <w:pPr>
              <w:pStyle w:val="TableParagraph"/>
              <w:spacing w:before="225"/>
              <w:ind w:left="105"/>
              <w:jc w:val="both"/>
              <w:rPr>
                <w:rFonts w:ascii="Arial"/>
                <w:b/>
                <w:sz w:val="20"/>
              </w:rPr>
            </w:pPr>
            <w:r>
              <w:rPr>
                <w:rFonts w:ascii="Arial"/>
                <w:b/>
                <w:sz w:val="20"/>
              </w:rPr>
              <w:t>PENGESAHAN</w:t>
            </w:r>
            <w:r>
              <w:rPr>
                <w:rFonts w:ascii="Arial"/>
                <w:b/>
                <w:spacing w:val="-8"/>
                <w:sz w:val="20"/>
              </w:rPr>
              <w:t xml:space="preserve"> </w:t>
            </w:r>
            <w:r>
              <w:rPr>
                <w:rFonts w:ascii="Arial"/>
                <w:b/>
                <w:sz w:val="20"/>
              </w:rPr>
              <w:t>OLEH</w:t>
            </w:r>
            <w:r>
              <w:rPr>
                <w:rFonts w:ascii="Arial"/>
                <w:b/>
                <w:spacing w:val="-7"/>
                <w:sz w:val="20"/>
              </w:rPr>
              <w:t xml:space="preserve"> </w:t>
            </w:r>
            <w:r>
              <w:rPr>
                <w:rFonts w:ascii="Arial"/>
                <w:b/>
                <w:spacing w:val="-2"/>
                <w:sz w:val="20"/>
              </w:rPr>
              <w:t>SYARIKAT</w:t>
            </w:r>
          </w:p>
          <w:p w14:paraId="1FCD2622" w14:textId="77777777" w:rsidR="00253DB8" w:rsidRDefault="007622FC">
            <w:pPr>
              <w:pStyle w:val="TableParagraph"/>
              <w:spacing w:before="97"/>
              <w:ind w:left="105" w:right="95"/>
              <w:jc w:val="both"/>
              <w:rPr>
                <w:sz w:val="20"/>
              </w:rPr>
            </w:pPr>
            <w:r>
              <w:rPr>
                <w:sz w:val="20"/>
              </w:rPr>
              <w:t>Dengan ini saya mengesahkan bahawa saya telah membaca dan memahami semua syarat-syarat dan terma yang dinyatakan di dalam dokumen sebut harga/ tender. Semua maklumat yang dikemukakan adalah benar.</w:t>
            </w:r>
          </w:p>
          <w:p w14:paraId="1C3CA1D9" w14:textId="77777777" w:rsidR="00253DB8" w:rsidRDefault="007622FC">
            <w:pPr>
              <w:pStyle w:val="TableParagraph"/>
              <w:spacing w:before="160"/>
              <w:ind w:left="105" w:right="3375"/>
              <w:rPr>
                <w:sz w:val="20"/>
              </w:rPr>
            </w:pPr>
            <w:r>
              <w:rPr>
                <w:spacing w:val="-2"/>
                <w:sz w:val="20"/>
              </w:rPr>
              <w:t>Tandatangan: Nama:</w:t>
            </w:r>
          </w:p>
          <w:p w14:paraId="5D19BDD9" w14:textId="77777777" w:rsidR="00253DB8" w:rsidRDefault="007622FC">
            <w:pPr>
              <w:pStyle w:val="TableParagraph"/>
              <w:spacing w:line="230" w:lineRule="atLeast"/>
              <w:ind w:left="105" w:right="4122"/>
              <w:rPr>
                <w:sz w:val="20"/>
              </w:rPr>
            </w:pPr>
            <w:r>
              <w:rPr>
                <w:spacing w:val="-2"/>
                <w:sz w:val="20"/>
              </w:rPr>
              <w:t>Jawatan: Tarikh:</w:t>
            </w:r>
          </w:p>
        </w:tc>
        <w:tc>
          <w:tcPr>
            <w:tcW w:w="5042" w:type="dxa"/>
            <w:gridSpan w:val="3"/>
          </w:tcPr>
          <w:p w14:paraId="3F951AA1" w14:textId="77777777" w:rsidR="00253DB8" w:rsidRDefault="007622FC">
            <w:pPr>
              <w:pStyle w:val="TableParagraph"/>
              <w:spacing w:before="158"/>
              <w:ind w:left="105"/>
              <w:jc w:val="both"/>
              <w:rPr>
                <w:rFonts w:ascii="Arial"/>
                <w:b/>
                <w:sz w:val="20"/>
              </w:rPr>
            </w:pPr>
            <w:r>
              <w:rPr>
                <w:rFonts w:ascii="Arial"/>
                <w:b/>
                <w:sz w:val="20"/>
              </w:rPr>
              <w:t>UNTUK</w:t>
            </w:r>
            <w:r>
              <w:rPr>
                <w:rFonts w:ascii="Arial"/>
                <w:b/>
                <w:spacing w:val="-14"/>
                <w:sz w:val="20"/>
              </w:rPr>
              <w:t xml:space="preserve"> </w:t>
            </w:r>
            <w:r>
              <w:rPr>
                <w:rFonts w:ascii="Arial"/>
                <w:b/>
                <w:sz w:val="20"/>
              </w:rPr>
              <w:t>KEGUNAAN</w:t>
            </w:r>
            <w:r>
              <w:rPr>
                <w:rFonts w:ascii="Arial"/>
                <w:b/>
                <w:spacing w:val="-10"/>
                <w:sz w:val="20"/>
              </w:rPr>
              <w:t xml:space="preserve"> </w:t>
            </w:r>
            <w:r>
              <w:rPr>
                <w:rFonts w:ascii="Arial"/>
                <w:b/>
                <w:spacing w:val="-2"/>
                <w:sz w:val="20"/>
              </w:rPr>
              <w:t>JABATAN</w:t>
            </w:r>
          </w:p>
          <w:p w14:paraId="562B6270" w14:textId="77777777" w:rsidR="00253DB8" w:rsidRDefault="007622FC">
            <w:pPr>
              <w:pStyle w:val="TableParagraph"/>
              <w:tabs>
                <w:tab w:val="left" w:leader="dot" w:pos="2695"/>
              </w:tabs>
              <w:spacing w:before="72"/>
              <w:ind w:left="105" w:right="99"/>
              <w:jc w:val="both"/>
              <w:rPr>
                <w:sz w:val="20"/>
              </w:rPr>
            </w:pPr>
            <w:r>
              <w:rPr>
                <w:sz w:val="20"/>
              </w:rPr>
              <w:t>Jawatankuasa Pembuka Sebut harga/ Tender mengesahkan penerimaan dokumen bertanda kecuali bagi perkara bil</w:t>
            </w:r>
            <w:r>
              <w:rPr>
                <w:sz w:val="20"/>
              </w:rPr>
              <w:tab/>
              <w:t>(jika ada).</w:t>
            </w:r>
          </w:p>
          <w:p w14:paraId="596C3542" w14:textId="77777777" w:rsidR="00253DB8" w:rsidRDefault="00253DB8">
            <w:pPr>
              <w:pStyle w:val="TableParagraph"/>
              <w:rPr>
                <w:sz w:val="20"/>
              </w:rPr>
            </w:pPr>
          </w:p>
          <w:p w14:paraId="27440543" w14:textId="77777777" w:rsidR="00253DB8" w:rsidRDefault="00253DB8">
            <w:pPr>
              <w:pStyle w:val="TableParagraph"/>
              <w:spacing w:before="93"/>
              <w:rPr>
                <w:sz w:val="20"/>
              </w:rPr>
            </w:pPr>
          </w:p>
          <w:p w14:paraId="778A9E79" w14:textId="77777777" w:rsidR="00253DB8" w:rsidRDefault="007622FC">
            <w:pPr>
              <w:pStyle w:val="TableParagraph"/>
              <w:spacing w:before="1"/>
              <w:ind w:left="105" w:right="3375"/>
              <w:rPr>
                <w:sz w:val="20"/>
              </w:rPr>
            </w:pPr>
            <w:r>
              <w:rPr>
                <w:spacing w:val="-2"/>
                <w:sz w:val="20"/>
              </w:rPr>
              <w:t xml:space="preserve">Tandatangan: </w:t>
            </w:r>
            <w:r>
              <w:rPr>
                <w:sz w:val="20"/>
              </w:rPr>
              <w:t>Nama</w:t>
            </w:r>
            <w:r>
              <w:rPr>
                <w:spacing w:val="-14"/>
                <w:sz w:val="20"/>
              </w:rPr>
              <w:t xml:space="preserve"> </w:t>
            </w:r>
            <w:r>
              <w:rPr>
                <w:sz w:val="20"/>
              </w:rPr>
              <w:t xml:space="preserve">Pengerusi: </w:t>
            </w:r>
            <w:r>
              <w:rPr>
                <w:spacing w:val="-2"/>
                <w:sz w:val="20"/>
              </w:rPr>
              <w:t>Jawatan:</w:t>
            </w:r>
          </w:p>
          <w:p w14:paraId="1BEE7E92" w14:textId="77777777" w:rsidR="00253DB8" w:rsidRDefault="007622FC">
            <w:pPr>
              <w:pStyle w:val="TableParagraph"/>
              <w:spacing w:before="1"/>
              <w:ind w:left="105"/>
              <w:rPr>
                <w:sz w:val="20"/>
              </w:rPr>
            </w:pPr>
            <w:r>
              <w:rPr>
                <w:spacing w:val="-2"/>
                <w:sz w:val="20"/>
              </w:rPr>
              <w:t>Tarikh:</w:t>
            </w:r>
          </w:p>
        </w:tc>
      </w:tr>
    </w:tbl>
    <w:p w14:paraId="1F08A7EF" w14:textId="77777777" w:rsidR="00253DB8" w:rsidRDefault="00253DB8">
      <w:pPr>
        <w:rPr>
          <w:sz w:val="20"/>
        </w:rPr>
      </w:pPr>
    </w:p>
    <w:p w14:paraId="2A1F3C57" w14:textId="77777777" w:rsidR="00253DB8" w:rsidRDefault="00253DB8">
      <w:pPr>
        <w:rPr>
          <w:sz w:val="20"/>
        </w:rPr>
      </w:pPr>
    </w:p>
    <w:p w14:paraId="0B5A9825" w14:textId="77777777" w:rsidR="00253DB8" w:rsidRDefault="00253DB8">
      <w:pPr>
        <w:rPr>
          <w:sz w:val="20"/>
        </w:rPr>
      </w:pPr>
    </w:p>
    <w:p w14:paraId="2D8B824F" w14:textId="77777777" w:rsidR="00253DB8" w:rsidRDefault="00253DB8">
      <w:pPr>
        <w:rPr>
          <w:sz w:val="20"/>
        </w:rPr>
      </w:pPr>
    </w:p>
    <w:p w14:paraId="5C12D362" w14:textId="77777777" w:rsidR="00253DB8" w:rsidRDefault="00253DB8">
      <w:pPr>
        <w:rPr>
          <w:sz w:val="20"/>
        </w:rPr>
      </w:pPr>
    </w:p>
    <w:p w14:paraId="594449C4" w14:textId="77777777" w:rsidR="00253DB8" w:rsidRDefault="00253DB8">
      <w:pPr>
        <w:rPr>
          <w:sz w:val="20"/>
        </w:rPr>
      </w:pPr>
    </w:p>
    <w:p w14:paraId="2BCEC503" w14:textId="77777777" w:rsidR="00253DB8" w:rsidRDefault="00253DB8">
      <w:pPr>
        <w:rPr>
          <w:sz w:val="20"/>
        </w:rPr>
      </w:pPr>
    </w:p>
    <w:p w14:paraId="3668D1A4" w14:textId="77777777" w:rsidR="00253DB8" w:rsidRDefault="00253DB8">
      <w:pPr>
        <w:rPr>
          <w:sz w:val="20"/>
        </w:rPr>
      </w:pPr>
    </w:p>
    <w:p w14:paraId="7B2D6121" w14:textId="77777777" w:rsidR="00A60515" w:rsidRDefault="00A60515">
      <w:pPr>
        <w:rPr>
          <w:sz w:val="20"/>
        </w:rPr>
      </w:pPr>
    </w:p>
    <w:p w14:paraId="6E3F5A57" w14:textId="77777777" w:rsidR="00253DB8" w:rsidRDefault="00253DB8">
      <w:pPr>
        <w:rPr>
          <w:sz w:val="20"/>
        </w:rPr>
      </w:pPr>
    </w:p>
    <w:p w14:paraId="0F79ACAD" w14:textId="77777777" w:rsidR="00253DB8" w:rsidRDefault="00253DB8">
      <w:pPr>
        <w:rPr>
          <w:sz w:val="20"/>
        </w:rPr>
      </w:pPr>
    </w:p>
    <w:p w14:paraId="49E22012" w14:textId="77777777" w:rsidR="00253DB8" w:rsidRDefault="007622FC">
      <w:pPr>
        <w:pStyle w:val="Heading3"/>
        <w:numPr>
          <w:ilvl w:val="0"/>
          <w:numId w:val="6"/>
        </w:numPr>
        <w:spacing w:before="63"/>
        <w:jc w:val="center"/>
      </w:pPr>
      <w:r>
        <w:rPr>
          <w:u w:val="single"/>
        </w:rPr>
        <w:lastRenderedPageBreak/>
        <w:t>MAKLUMAT</w:t>
      </w:r>
      <w:r>
        <w:rPr>
          <w:spacing w:val="-1"/>
          <w:u w:val="single"/>
        </w:rPr>
        <w:t xml:space="preserve"> </w:t>
      </w:r>
      <w:r>
        <w:rPr>
          <w:u w:val="single"/>
        </w:rPr>
        <w:t>UMUM</w:t>
      </w:r>
      <w:r>
        <w:rPr>
          <w:spacing w:val="-8"/>
          <w:u w:val="single"/>
        </w:rPr>
        <w:t xml:space="preserve"> </w:t>
      </w:r>
      <w:r>
        <w:rPr>
          <w:u w:val="single"/>
        </w:rPr>
        <w:t>KEWANGAN</w:t>
      </w:r>
      <w:r>
        <w:rPr>
          <w:spacing w:val="-5"/>
          <w:u w:val="single"/>
        </w:rPr>
        <w:t xml:space="preserve"> </w:t>
      </w:r>
      <w:r>
        <w:rPr>
          <w:spacing w:val="-5"/>
          <w:u w:val="single"/>
          <w:lang w:val="en-US"/>
        </w:rPr>
        <w:t>SYARIKAT</w:t>
      </w:r>
    </w:p>
    <w:p w14:paraId="02F5275D" w14:textId="77777777" w:rsidR="00253DB8" w:rsidRDefault="00253DB8">
      <w:pPr>
        <w:pStyle w:val="BodyText"/>
        <w:jc w:val="center"/>
        <w:rPr>
          <w:rFonts w:ascii="Arial"/>
          <w:b/>
          <w:sz w:val="20"/>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6"/>
        <w:gridCol w:w="4473"/>
        <w:gridCol w:w="4830"/>
      </w:tblGrid>
      <w:tr w:rsidR="00253DB8" w14:paraId="4B52AB77" w14:textId="77777777">
        <w:trPr>
          <w:trHeight w:val="417"/>
        </w:trPr>
        <w:tc>
          <w:tcPr>
            <w:tcW w:w="716" w:type="dxa"/>
            <w:shd w:val="clear" w:color="auto" w:fill="D8D8D8" w:themeFill="background1" w:themeFillShade="D8"/>
          </w:tcPr>
          <w:p w14:paraId="11F3BF94" w14:textId="77777777" w:rsidR="00253DB8" w:rsidRDefault="007622FC">
            <w:pPr>
              <w:pStyle w:val="TableParagraph"/>
              <w:shd w:val="clear" w:color="auto" w:fill="D8D8D8" w:themeFill="background1" w:themeFillShade="D8"/>
              <w:spacing w:line="267" w:lineRule="exact"/>
              <w:ind w:left="67" w:right="66"/>
              <w:jc w:val="center"/>
              <w:rPr>
                <w:rFonts w:ascii="Arial"/>
                <w:b/>
                <w:sz w:val="24"/>
                <w:lang w:val="en-US"/>
              </w:rPr>
            </w:pPr>
            <w:r>
              <w:rPr>
                <w:rFonts w:ascii="Arial"/>
                <w:b/>
                <w:spacing w:val="-5"/>
                <w:sz w:val="24"/>
              </w:rPr>
              <w:t>B</w:t>
            </w:r>
            <w:r>
              <w:rPr>
                <w:rFonts w:ascii="Arial"/>
                <w:b/>
                <w:spacing w:val="-5"/>
                <w:sz w:val="24"/>
                <w:lang w:val="en-US"/>
              </w:rPr>
              <w:t>il.</w:t>
            </w:r>
          </w:p>
        </w:tc>
        <w:tc>
          <w:tcPr>
            <w:tcW w:w="4473" w:type="dxa"/>
            <w:shd w:val="clear" w:color="auto" w:fill="D8D8D8" w:themeFill="background1" w:themeFillShade="D8"/>
          </w:tcPr>
          <w:p w14:paraId="4F094B5C" w14:textId="77777777" w:rsidR="00253DB8" w:rsidRDefault="007622FC">
            <w:pPr>
              <w:pStyle w:val="TableParagraph"/>
              <w:shd w:val="clear" w:color="auto" w:fill="D8D8D8" w:themeFill="background1" w:themeFillShade="D8"/>
              <w:spacing w:line="267" w:lineRule="exact"/>
              <w:ind w:left="3"/>
              <w:jc w:val="center"/>
              <w:rPr>
                <w:rFonts w:ascii="Arial"/>
                <w:b/>
                <w:sz w:val="24"/>
                <w:lang w:val="en-US"/>
              </w:rPr>
            </w:pPr>
            <w:r>
              <w:rPr>
                <w:rFonts w:ascii="Arial"/>
                <w:b/>
                <w:spacing w:val="-2"/>
                <w:sz w:val="24"/>
              </w:rPr>
              <w:t>P</w:t>
            </w:r>
            <w:r>
              <w:rPr>
                <w:rFonts w:ascii="Arial"/>
                <w:b/>
                <w:spacing w:val="-2"/>
                <w:sz w:val="24"/>
                <w:lang w:val="en-US"/>
              </w:rPr>
              <w:t>erkara</w:t>
            </w:r>
          </w:p>
        </w:tc>
        <w:tc>
          <w:tcPr>
            <w:tcW w:w="4830" w:type="dxa"/>
            <w:shd w:val="clear" w:color="auto" w:fill="D8D8D8" w:themeFill="background1" w:themeFillShade="D8"/>
          </w:tcPr>
          <w:p w14:paraId="329CFAEA" w14:textId="77777777" w:rsidR="00253DB8" w:rsidRDefault="007622FC">
            <w:pPr>
              <w:pStyle w:val="TableParagraph"/>
              <w:shd w:val="clear" w:color="auto" w:fill="D8D8D8" w:themeFill="background1" w:themeFillShade="D8"/>
              <w:spacing w:line="267" w:lineRule="exact"/>
              <w:ind w:left="1285"/>
              <w:rPr>
                <w:rFonts w:ascii="Arial"/>
                <w:b/>
                <w:sz w:val="24"/>
              </w:rPr>
            </w:pPr>
            <w:r>
              <w:rPr>
                <w:rFonts w:ascii="Arial"/>
                <w:b/>
                <w:sz w:val="24"/>
              </w:rPr>
              <w:t>Sila</w:t>
            </w:r>
            <w:r>
              <w:rPr>
                <w:rFonts w:ascii="Arial"/>
                <w:b/>
                <w:spacing w:val="-3"/>
                <w:sz w:val="24"/>
              </w:rPr>
              <w:t xml:space="preserve"> </w:t>
            </w:r>
            <w:r>
              <w:rPr>
                <w:rFonts w:ascii="Arial"/>
                <w:b/>
                <w:sz w:val="24"/>
              </w:rPr>
              <w:t>Lengkapkan</w:t>
            </w:r>
            <w:r>
              <w:rPr>
                <w:rFonts w:ascii="Arial"/>
                <w:b/>
                <w:spacing w:val="-5"/>
                <w:sz w:val="24"/>
              </w:rPr>
              <w:t xml:space="preserve"> </w:t>
            </w:r>
            <w:r>
              <w:rPr>
                <w:rFonts w:ascii="Arial"/>
                <w:b/>
                <w:spacing w:val="-10"/>
                <w:sz w:val="24"/>
              </w:rPr>
              <w:t>:</w:t>
            </w:r>
          </w:p>
        </w:tc>
      </w:tr>
      <w:tr w:rsidR="00253DB8" w14:paraId="46B89D40" w14:textId="77777777">
        <w:trPr>
          <w:trHeight w:val="758"/>
        </w:trPr>
        <w:tc>
          <w:tcPr>
            <w:tcW w:w="716" w:type="dxa"/>
          </w:tcPr>
          <w:p w14:paraId="3D88C082" w14:textId="77777777" w:rsidR="00253DB8" w:rsidRDefault="007622FC">
            <w:pPr>
              <w:pStyle w:val="TableParagraph"/>
              <w:ind w:left="67" w:right="48"/>
              <w:jc w:val="center"/>
            </w:pPr>
            <w:r>
              <w:rPr>
                <w:spacing w:val="-5"/>
              </w:rPr>
              <w:t>1.</w:t>
            </w:r>
          </w:p>
        </w:tc>
        <w:tc>
          <w:tcPr>
            <w:tcW w:w="4473" w:type="dxa"/>
          </w:tcPr>
          <w:p w14:paraId="424E119E" w14:textId="77777777" w:rsidR="00253DB8" w:rsidRDefault="007622FC">
            <w:pPr>
              <w:pStyle w:val="TableParagraph"/>
              <w:ind w:left="105"/>
            </w:pPr>
            <w:r>
              <w:t>Nama</w:t>
            </w:r>
            <w:r>
              <w:rPr>
                <w:spacing w:val="-1"/>
              </w:rPr>
              <w:t xml:space="preserve"> </w:t>
            </w:r>
            <w:r>
              <w:rPr>
                <w:spacing w:val="-2"/>
              </w:rPr>
              <w:t>Syarikat</w:t>
            </w:r>
          </w:p>
        </w:tc>
        <w:tc>
          <w:tcPr>
            <w:tcW w:w="4830" w:type="dxa"/>
          </w:tcPr>
          <w:p w14:paraId="4806C4CC" w14:textId="77777777" w:rsidR="00253DB8" w:rsidRDefault="007622FC">
            <w:pPr>
              <w:pStyle w:val="TableParagraph"/>
              <w:spacing w:line="248" w:lineRule="exact"/>
              <w:ind w:left="104"/>
              <w:rPr>
                <w:rFonts w:ascii="Arial"/>
                <w:b/>
              </w:rPr>
            </w:pPr>
            <w:r>
              <w:rPr>
                <w:rFonts w:ascii="Arial"/>
                <w:b/>
                <w:spacing w:val="-10"/>
              </w:rPr>
              <w:t>:</w:t>
            </w:r>
          </w:p>
        </w:tc>
      </w:tr>
      <w:tr w:rsidR="00253DB8" w14:paraId="76AB5FCC" w14:textId="77777777">
        <w:trPr>
          <w:trHeight w:val="757"/>
        </w:trPr>
        <w:tc>
          <w:tcPr>
            <w:tcW w:w="716" w:type="dxa"/>
          </w:tcPr>
          <w:p w14:paraId="3375839B" w14:textId="77777777" w:rsidR="00253DB8" w:rsidRDefault="007622FC">
            <w:pPr>
              <w:pStyle w:val="TableParagraph"/>
              <w:ind w:left="67" w:right="48"/>
              <w:jc w:val="center"/>
            </w:pPr>
            <w:r>
              <w:rPr>
                <w:spacing w:val="-5"/>
              </w:rPr>
              <w:t>2.</w:t>
            </w:r>
          </w:p>
        </w:tc>
        <w:tc>
          <w:tcPr>
            <w:tcW w:w="4473" w:type="dxa"/>
          </w:tcPr>
          <w:p w14:paraId="3E46A59A" w14:textId="77777777" w:rsidR="00253DB8" w:rsidRDefault="007622FC">
            <w:pPr>
              <w:pStyle w:val="TableParagraph"/>
              <w:ind w:left="105"/>
            </w:pPr>
            <w:r>
              <w:t xml:space="preserve">Harga </w:t>
            </w:r>
            <w:r>
              <w:rPr>
                <w:spacing w:val="-2"/>
              </w:rPr>
              <w:t>Tawaran</w:t>
            </w:r>
          </w:p>
        </w:tc>
        <w:tc>
          <w:tcPr>
            <w:tcW w:w="4830" w:type="dxa"/>
          </w:tcPr>
          <w:p w14:paraId="374BEC0C" w14:textId="77777777" w:rsidR="00253DB8" w:rsidRDefault="007622FC">
            <w:pPr>
              <w:pStyle w:val="TableParagraph"/>
              <w:spacing w:line="248" w:lineRule="exact"/>
              <w:ind w:left="104"/>
              <w:rPr>
                <w:rFonts w:ascii="Arial"/>
                <w:b/>
              </w:rPr>
            </w:pPr>
            <w:r>
              <w:rPr>
                <w:rFonts w:ascii="Arial"/>
                <w:b/>
                <w:spacing w:val="-10"/>
              </w:rPr>
              <w:t>:</w:t>
            </w:r>
          </w:p>
        </w:tc>
      </w:tr>
      <w:tr w:rsidR="00253DB8" w14:paraId="419D95B2" w14:textId="77777777">
        <w:trPr>
          <w:trHeight w:val="758"/>
        </w:trPr>
        <w:tc>
          <w:tcPr>
            <w:tcW w:w="716" w:type="dxa"/>
          </w:tcPr>
          <w:p w14:paraId="27871457" w14:textId="77777777" w:rsidR="00253DB8" w:rsidRDefault="007622FC">
            <w:pPr>
              <w:pStyle w:val="TableParagraph"/>
              <w:ind w:left="67" w:right="48"/>
              <w:jc w:val="center"/>
            </w:pPr>
            <w:r>
              <w:rPr>
                <w:spacing w:val="-5"/>
              </w:rPr>
              <w:t>3.</w:t>
            </w:r>
          </w:p>
        </w:tc>
        <w:tc>
          <w:tcPr>
            <w:tcW w:w="4473" w:type="dxa"/>
          </w:tcPr>
          <w:p w14:paraId="04241192" w14:textId="77777777" w:rsidR="00253DB8" w:rsidRDefault="007622FC">
            <w:pPr>
              <w:pStyle w:val="TableParagraph"/>
              <w:ind w:left="105"/>
            </w:pPr>
            <w:r>
              <w:t>Tempoh</w:t>
            </w:r>
            <w:r>
              <w:rPr>
                <w:spacing w:val="-2"/>
              </w:rPr>
              <w:t xml:space="preserve"> Menyempurnakan</w:t>
            </w:r>
          </w:p>
          <w:p w14:paraId="76C2B7D9" w14:textId="77777777" w:rsidR="00253DB8" w:rsidRDefault="007622FC">
            <w:pPr>
              <w:pStyle w:val="TableParagraph"/>
              <w:spacing w:before="126"/>
              <w:ind w:left="105"/>
            </w:pPr>
            <w:r>
              <w:rPr>
                <w:spacing w:val="-2"/>
              </w:rPr>
              <w:t>Bekalan/Perkhidmatan</w:t>
            </w:r>
          </w:p>
        </w:tc>
        <w:tc>
          <w:tcPr>
            <w:tcW w:w="4830" w:type="dxa"/>
          </w:tcPr>
          <w:p w14:paraId="2713E74F" w14:textId="77777777" w:rsidR="00253DB8" w:rsidRDefault="007622FC">
            <w:pPr>
              <w:pStyle w:val="TableParagraph"/>
              <w:spacing w:line="248" w:lineRule="exact"/>
              <w:ind w:left="104"/>
              <w:rPr>
                <w:rFonts w:ascii="Arial"/>
                <w:b/>
              </w:rPr>
            </w:pPr>
            <w:r>
              <w:rPr>
                <w:rFonts w:ascii="Arial"/>
                <w:b/>
                <w:spacing w:val="-10"/>
              </w:rPr>
              <w:t>:</w:t>
            </w:r>
          </w:p>
        </w:tc>
      </w:tr>
      <w:tr w:rsidR="00253DB8" w14:paraId="68F6CCAC" w14:textId="77777777">
        <w:trPr>
          <w:trHeight w:val="762"/>
        </w:trPr>
        <w:tc>
          <w:tcPr>
            <w:tcW w:w="716" w:type="dxa"/>
          </w:tcPr>
          <w:p w14:paraId="558498E4" w14:textId="77777777" w:rsidR="00253DB8" w:rsidRDefault="007622FC">
            <w:pPr>
              <w:pStyle w:val="TableParagraph"/>
              <w:ind w:left="67" w:right="48"/>
              <w:jc w:val="center"/>
            </w:pPr>
            <w:r>
              <w:rPr>
                <w:spacing w:val="-5"/>
              </w:rPr>
              <w:t>4.</w:t>
            </w:r>
          </w:p>
        </w:tc>
        <w:tc>
          <w:tcPr>
            <w:tcW w:w="4473" w:type="dxa"/>
          </w:tcPr>
          <w:p w14:paraId="5AEA4AC1" w14:textId="77777777" w:rsidR="00253DB8" w:rsidRDefault="007622FC">
            <w:pPr>
              <w:pStyle w:val="TableParagraph"/>
              <w:ind w:left="105"/>
            </w:pPr>
            <w:r>
              <w:t>No</w:t>
            </w:r>
            <w:r>
              <w:rPr>
                <w:spacing w:val="-5"/>
              </w:rPr>
              <w:t xml:space="preserve"> </w:t>
            </w:r>
            <w:r>
              <w:t>Sijil</w:t>
            </w:r>
            <w:r>
              <w:rPr>
                <w:spacing w:val="-7"/>
              </w:rPr>
              <w:t xml:space="preserve"> </w:t>
            </w:r>
            <w:r>
              <w:t>Pendaftaran</w:t>
            </w:r>
            <w:r>
              <w:rPr>
                <w:spacing w:val="-8"/>
              </w:rPr>
              <w:t xml:space="preserve"> </w:t>
            </w:r>
            <w:r>
              <w:t>Syarikat</w:t>
            </w:r>
            <w:r>
              <w:rPr>
                <w:spacing w:val="-4"/>
              </w:rPr>
              <w:t xml:space="preserve"> </w:t>
            </w:r>
            <w:r>
              <w:rPr>
                <w:spacing w:val="-2"/>
              </w:rPr>
              <w:t>(SSM/ROC)</w:t>
            </w:r>
          </w:p>
          <w:p w14:paraId="6942A57A" w14:textId="77777777" w:rsidR="00253DB8" w:rsidRDefault="007622FC">
            <w:pPr>
              <w:pStyle w:val="TableParagraph"/>
              <w:spacing w:before="126"/>
              <w:ind w:left="105"/>
            </w:pPr>
            <w:r>
              <w:t>Tempoh</w:t>
            </w:r>
            <w:r>
              <w:rPr>
                <w:spacing w:val="-5"/>
              </w:rPr>
              <w:t xml:space="preserve"> </w:t>
            </w:r>
            <w:r>
              <w:rPr>
                <w:spacing w:val="-2"/>
              </w:rPr>
              <w:t>Berkuatkuasa</w:t>
            </w:r>
          </w:p>
        </w:tc>
        <w:tc>
          <w:tcPr>
            <w:tcW w:w="4830" w:type="dxa"/>
          </w:tcPr>
          <w:p w14:paraId="3CD33195" w14:textId="77777777" w:rsidR="00253DB8" w:rsidRDefault="007622FC">
            <w:pPr>
              <w:pStyle w:val="TableParagraph"/>
              <w:spacing w:line="248" w:lineRule="exact"/>
              <w:ind w:left="104"/>
              <w:rPr>
                <w:rFonts w:ascii="Arial"/>
                <w:b/>
              </w:rPr>
            </w:pPr>
            <w:r>
              <w:rPr>
                <w:rFonts w:ascii="Arial"/>
                <w:b/>
                <w:spacing w:val="-10"/>
              </w:rPr>
              <w:t>:</w:t>
            </w:r>
          </w:p>
          <w:p w14:paraId="0D21E910" w14:textId="77777777" w:rsidR="00253DB8" w:rsidRDefault="007622FC">
            <w:pPr>
              <w:pStyle w:val="TableParagraph"/>
              <w:spacing w:before="126"/>
              <w:ind w:left="104"/>
              <w:rPr>
                <w:rFonts w:ascii="Arial"/>
                <w:b/>
              </w:rPr>
            </w:pPr>
            <w:r>
              <w:rPr>
                <w:rFonts w:ascii="Arial"/>
                <w:b/>
                <w:spacing w:val="-10"/>
              </w:rPr>
              <w:t>:</w:t>
            </w:r>
          </w:p>
        </w:tc>
      </w:tr>
      <w:tr w:rsidR="00253DB8" w14:paraId="0A8CBB14" w14:textId="77777777">
        <w:trPr>
          <w:trHeight w:val="758"/>
        </w:trPr>
        <w:tc>
          <w:tcPr>
            <w:tcW w:w="716" w:type="dxa"/>
          </w:tcPr>
          <w:p w14:paraId="5F16D5B9" w14:textId="77777777" w:rsidR="00253DB8" w:rsidRDefault="007622FC">
            <w:pPr>
              <w:pStyle w:val="TableParagraph"/>
              <w:ind w:left="67" w:right="112"/>
              <w:jc w:val="center"/>
            </w:pPr>
            <w:r>
              <w:rPr>
                <w:spacing w:val="-5"/>
              </w:rPr>
              <w:t>5.</w:t>
            </w:r>
          </w:p>
        </w:tc>
        <w:tc>
          <w:tcPr>
            <w:tcW w:w="4473" w:type="dxa"/>
          </w:tcPr>
          <w:p w14:paraId="0A1201FD" w14:textId="77777777" w:rsidR="00253DB8" w:rsidRDefault="007622FC">
            <w:pPr>
              <w:pStyle w:val="TableParagraph"/>
              <w:ind w:left="105"/>
            </w:pPr>
            <w:r>
              <w:t>No</w:t>
            </w:r>
            <w:r>
              <w:rPr>
                <w:spacing w:val="-5"/>
              </w:rPr>
              <w:t xml:space="preserve"> </w:t>
            </w:r>
            <w:r>
              <w:t>Sijil</w:t>
            </w:r>
            <w:r>
              <w:rPr>
                <w:spacing w:val="-7"/>
              </w:rPr>
              <w:t xml:space="preserve"> </w:t>
            </w:r>
            <w:r>
              <w:t>Kementerian</w:t>
            </w:r>
            <w:r>
              <w:rPr>
                <w:spacing w:val="-8"/>
              </w:rPr>
              <w:t xml:space="preserve"> </w:t>
            </w:r>
            <w:r>
              <w:rPr>
                <w:spacing w:val="-2"/>
              </w:rPr>
              <w:t>Kewangan</w:t>
            </w:r>
          </w:p>
          <w:p w14:paraId="6FE2E9F9" w14:textId="77777777" w:rsidR="00253DB8" w:rsidRDefault="007622FC">
            <w:pPr>
              <w:pStyle w:val="TableParagraph"/>
              <w:spacing w:before="126"/>
              <w:ind w:left="105"/>
            </w:pPr>
            <w:r>
              <w:t>Tempoh</w:t>
            </w:r>
            <w:r>
              <w:rPr>
                <w:spacing w:val="-6"/>
              </w:rPr>
              <w:t xml:space="preserve"> </w:t>
            </w:r>
            <w:r>
              <w:rPr>
                <w:spacing w:val="-2"/>
              </w:rPr>
              <w:t>Berkuatkuasa</w:t>
            </w:r>
          </w:p>
        </w:tc>
        <w:tc>
          <w:tcPr>
            <w:tcW w:w="4830" w:type="dxa"/>
          </w:tcPr>
          <w:p w14:paraId="6F36F5F5" w14:textId="77777777" w:rsidR="00253DB8" w:rsidRDefault="007622FC">
            <w:pPr>
              <w:pStyle w:val="TableParagraph"/>
              <w:spacing w:line="248" w:lineRule="exact"/>
              <w:ind w:left="104"/>
              <w:rPr>
                <w:rFonts w:ascii="Arial"/>
                <w:b/>
              </w:rPr>
            </w:pPr>
            <w:r>
              <w:rPr>
                <w:rFonts w:ascii="Arial"/>
                <w:b/>
                <w:spacing w:val="-10"/>
              </w:rPr>
              <w:t>:</w:t>
            </w:r>
          </w:p>
          <w:p w14:paraId="2A86A5A0" w14:textId="77777777" w:rsidR="00253DB8" w:rsidRDefault="007622FC">
            <w:pPr>
              <w:pStyle w:val="TableParagraph"/>
              <w:spacing w:before="127"/>
              <w:ind w:left="104"/>
              <w:rPr>
                <w:rFonts w:ascii="Arial"/>
                <w:b/>
              </w:rPr>
            </w:pPr>
            <w:r>
              <w:rPr>
                <w:rFonts w:ascii="Arial"/>
                <w:b/>
                <w:spacing w:val="-10"/>
              </w:rPr>
              <w:t>:</w:t>
            </w:r>
          </w:p>
        </w:tc>
      </w:tr>
      <w:tr w:rsidR="00253DB8" w14:paraId="453ADFFA" w14:textId="77777777">
        <w:trPr>
          <w:trHeight w:val="758"/>
        </w:trPr>
        <w:tc>
          <w:tcPr>
            <w:tcW w:w="716" w:type="dxa"/>
          </w:tcPr>
          <w:p w14:paraId="53F19A79" w14:textId="77777777" w:rsidR="00253DB8" w:rsidRDefault="007622FC">
            <w:pPr>
              <w:pStyle w:val="TableParagraph"/>
              <w:ind w:left="67" w:right="112"/>
              <w:jc w:val="center"/>
            </w:pPr>
            <w:r>
              <w:rPr>
                <w:spacing w:val="-5"/>
              </w:rPr>
              <w:t>6.</w:t>
            </w:r>
          </w:p>
        </w:tc>
        <w:tc>
          <w:tcPr>
            <w:tcW w:w="4473" w:type="dxa"/>
          </w:tcPr>
          <w:p w14:paraId="76BFF43D" w14:textId="77777777" w:rsidR="00253DB8" w:rsidRDefault="007622FC">
            <w:pPr>
              <w:pStyle w:val="TableParagraph"/>
              <w:ind w:left="105"/>
            </w:pPr>
            <w:r>
              <w:t>No</w:t>
            </w:r>
            <w:r>
              <w:rPr>
                <w:spacing w:val="-3"/>
              </w:rPr>
              <w:t xml:space="preserve"> </w:t>
            </w:r>
            <w:r>
              <w:t>Sijil</w:t>
            </w:r>
            <w:r>
              <w:rPr>
                <w:spacing w:val="-3"/>
              </w:rPr>
              <w:t xml:space="preserve"> </w:t>
            </w:r>
            <w:r>
              <w:t>Taraf</w:t>
            </w:r>
            <w:r>
              <w:rPr>
                <w:spacing w:val="-2"/>
              </w:rPr>
              <w:t xml:space="preserve"> Bumiputera</w:t>
            </w:r>
          </w:p>
          <w:p w14:paraId="3D09B1A9" w14:textId="77777777" w:rsidR="00253DB8" w:rsidRDefault="007622FC">
            <w:pPr>
              <w:pStyle w:val="TableParagraph"/>
              <w:spacing w:before="126"/>
              <w:ind w:left="105"/>
            </w:pPr>
            <w:r>
              <w:t>Tempoh</w:t>
            </w:r>
            <w:r>
              <w:rPr>
                <w:spacing w:val="-6"/>
              </w:rPr>
              <w:t xml:space="preserve"> </w:t>
            </w:r>
            <w:r>
              <w:rPr>
                <w:spacing w:val="-2"/>
              </w:rPr>
              <w:t>Berkuatkuasa</w:t>
            </w:r>
          </w:p>
        </w:tc>
        <w:tc>
          <w:tcPr>
            <w:tcW w:w="4830" w:type="dxa"/>
          </w:tcPr>
          <w:p w14:paraId="37F170A5" w14:textId="77777777" w:rsidR="00253DB8" w:rsidRDefault="007622FC">
            <w:pPr>
              <w:pStyle w:val="TableParagraph"/>
              <w:spacing w:line="248" w:lineRule="exact"/>
              <w:ind w:left="104"/>
              <w:rPr>
                <w:rFonts w:ascii="Arial"/>
                <w:b/>
              </w:rPr>
            </w:pPr>
            <w:r>
              <w:rPr>
                <w:rFonts w:ascii="Arial"/>
                <w:b/>
                <w:spacing w:val="-10"/>
              </w:rPr>
              <w:t>:</w:t>
            </w:r>
          </w:p>
          <w:p w14:paraId="447B3206" w14:textId="77777777" w:rsidR="00253DB8" w:rsidRDefault="007622FC">
            <w:pPr>
              <w:pStyle w:val="TableParagraph"/>
              <w:spacing w:before="126"/>
              <w:ind w:left="104"/>
              <w:rPr>
                <w:rFonts w:ascii="Arial"/>
                <w:b/>
              </w:rPr>
            </w:pPr>
            <w:r>
              <w:rPr>
                <w:rFonts w:ascii="Arial"/>
                <w:b/>
                <w:spacing w:val="-10"/>
              </w:rPr>
              <w:t>:</w:t>
            </w:r>
          </w:p>
        </w:tc>
      </w:tr>
      <w:tr w:rsidR="00253DB8" w14:paraId="15E7AC10" w14:textId="77777777">
        <w:trPr>
          <w:trHeight w:val="758"/>
        </w:trPr>
        <w:tc>
          <w:tcPr>
            <w:tcW w:w="716" w:type="dxa"/>
          </w:tcPr>
          <w:p w14:paraId="7EAF64D0" w14:textId="77777777" w:rsidR="00253DB8" w:rsidRDefault="007622FC">
            <w:pPr>
              <w:pStyle w:val="TableParagraph"/>
              <w:ind w:left="67" w:right="48"/>
              <w:jc w:val="center"/>
            </w:pPr>
            <w:r>
              <w:rPr>
                <w:spacing w:val="-5"/>
              </w:rPr>
              <w:t>7.</w:t>
            </w:r>
          </w:p>
        </w:tc>
        <w:tc>
          <w:tcPr>
            <w:tcW w:w="4473" w:type="dxa"/>
          </w:tcPr>
          <w:p w14:paraId="29BB8E74" w14:textId="77777777" w:rsidR="00253DB8" w:rsidRDefault="007622FC">
            <w:pPr>
              <w:pStyle w:val="TableParagraph"/>
              <w:ind w:left="105"/>
            </w:pPr>
            <w:r>
              <w:t>Rujukan</w:t>
            </w:r>
            <w:r>
              <w:rPr>
                <w:spacing w:val="-7"/>
              </w:rPr>
              <w:t xml:space="preserve"> </w:t>
            </w:r>
            <w:r>
              <w:t>Bukti</w:t>
            </w:r>
            <w:r>
              <w:rPr>
                <w:spacing w:val="-10"/>
              </w:rPr>
              <w:t xml:space="preserve"> </w:t>
            </w:r>
            <w:r>
              <w:t>Bayaran</w:t>
            </w:r>
            <w:r>
              <w:rPr>
                <w:spacing w:val="-7"/>
              </w:rPr>
              <w:t xml:space="preserve"> </w:t>
            </w:r>
            <w:r>
              <w:t>Penyertaan</w:t>
            </w:r>
            <w:r>
              <w:rPr>
                <w:spacing w:val="-3"/>
              </w:rPr>
              <w:t xml:space="preserve"> </w:t>
            </w:r>
            <w:r>
              <w:rPr>
                <w:spacing w:val="-4"/>
              </w:rPr>
              <w:t>Sebut</w:t>
            </w:r>
          </w:p>
          <w:p w14:paraId="1B54BA9B" w14:textId="77777777" w:rsidR="00253DB8" w:rsidRDefault="007622FC">
            <w:pPr>
              <w:pStyle w:val="TableParagraph"/>
              <w:spacing w:before="126"/>
              <w:ind w:left="105"/>
            </w:pPr>
            <w:r>
              <w:t>Harga/</w:t>
            </w:r>
            <w:r>
              <w:rPr>
                <w:spacing w:val="-4"/>
              </w:rPr>
              <w:t xml:space="preserve"> </w:t>
            </w:r>
            <w:r>
              <w:rPr>
                <w:spacing w:val="-2"/>
              </w:rPr>
              <w:t>Tender</w:t>
            </w:r>
          </w:p>
        </w:tc>
        <w:tc>
          <w:tcPr>
            <w:tcW w:w="4830" w:type="dxa"/>
          </w:tcPr>
          <w:p w14:paraId="1C878435" w14:textId="77777777" w:rsidR="00253DB8" w:rsidRDefault="007622FC">
            <w:pPr>
              <w:pStyle w:val="TableParagraph"/>
              <w:spacing w:line="248" w:lineRule="exact"/>
              <w:ind w:left="104"/>
              <w:rPr>
                <w:rFonts w:ascii="Arial"/>
                <w:b/>
              </w:rPr>
            </w:pPr>
            <w:r>
              <w:rPr>
                <w:rFonts w:ascii="Arial"/>
                <w:b/>
                <w:spacing w:val="-10"/>
              </w:rPr>
              <w:t>:</w:t>
            </w:r>
          </w:p>
        </w:tc>
      </w:tr>
      <w:tr w:rsidR="00253DB8" w14:paraId="5BD72970" w14:textId="77777777">
        <w:trPr>
          <w:trHeight w:val="757"/>
        </w:trPr>
        <w:tc>
          <w:tcPr>
            <w:tcW w:w="716" w:type="dxa"/>
          </w:tcPr>
          <w:p w14:paraId="73C0AE3D" w14:textId="77777777" w:rsidR="00253DB8" w:rsidRDefault="007622FC">
            <w:pPr>
              <w:pStyle w:val="TableParagraph"/>
              <w:ind w:left="112" w:right="45"/>
              <w:jc w:val="center"/>
            </w:pPr>
            <w:r>
              <w:rPr>
                <w:spacing w:val="-5"/>
              </w:rPr>
              <w:t>8.</w:t>
            </w:r>
          </w:p>
        </w:tc>
        <w:tc>
          <w:tcPr>
            <w:tcW w:w="4473" w:type="dxa"/>
          </w:tcPr>
          <w:p w14:paraId="41E93E7D" w14:textId="77777777" w:rsidR="00253DB8" w:rsidRDefault="007622FC">
            <w:pPr>
              <w:pStyle w:val="TableParagraph"/>
              <w:ind w:left="105"/>
            </w:pPr>
            <w:r>
              <w:t>Penama</w:t>
            </w:r>
            <w:r>
              <w:rPr>
                <w:spacing w:val="-8"/>
              </w:rPr>
              <w:t xml:space="preserve"> </w:t>
            </w:r>
            <w:r>
              <w:t>Surat</w:t>
            </w:r>
            <w:r>
              <w:rPr>
                <w:spacing w:val="-7"/>
              </w:rPr>
              <w:t xml:space="preserve"> </w:t>
            </w:r>
            <w:r>
              <w:t>Perwakilan</w:t>
            </w:r>
            <w:r>
              <w:rPr>
                <w:spacing w:val="-7"/>
              </w:rPr>
              <w:t xml:space="preserve"> </w:t>
            </w:r>
            <w:r>
              <w:rPr>
                <w:spacing w:val="-4"/>
              </w:rPr>
              <w:t>Kuasa</w:t>
            </w:r>
          </w:p>
        </w:tc>
        <w:tc>
          <w:tcPr>
            <w:tcW w:w="4830" w:type="dxa"/>
          </w:tcPr>
          <w:p w14:paraId="2C0F23A5" w14:textId="77777777" w:rsidR="00253DB8" w:rsidRDefault="007622FC">
            <w:pPr>
              <w:pStyle w:val="TableParagraph"/>
              <w:spacing w:line="248" w:lineRule="exact"/>
              <w:ind w:left="104"/>
              <w:rPr>
                <w:rFonts w:ascii="Arial"/>
                <w:b/>
              </w:rPr>
            </w:pPr>
            <w:r>
              <w:rPr>
                <w:rFonts w:ascii="Arial"/>
                <w:b/>
                <w:spacing w:val="-10"/>
              </w:rPr>
              <w:t>:</w:t>
            </w:r>
          </w:p>
        </w:tc>
      </w:tr>
      <w:tr w:rsidR="00253DB8" w14:paraId="319874C7" w14:textId="77777777">
        <w:trPr>
          <w:trHeight w:val="378"/>
        </w:trPr>
        <w:tc>
          <w:tcPr>
            <w:tcW w:w="716" w:type="dxa"/>
          </w:tcPr>
          <w:p w14:paraId="685D85E0" w14:textId="77777777" w:rsidR="00253DB8" w:rsidRDefault="007622FC">
            <w:pPr>
              <w:pStyle w:val="TableParagraph"/>
              <w:ind w:left="112" w:right="45"/>
              <w:jc w:val="center"/>
            </w:pPr>
            <w:r>
              <w:rPr>
                <w:spacing w:val="-5"/>
              </w:rPr>
              <w:t>9.</w:t>
            </w:r>
          </w:p>
        </w:tc>
        <w:tc>
          <w:tcPr>
            <w:tcW w:w="4473" w:type="dxa"/>
          </w:tcPr>
          <w:p w14:paraId="66E5DA8F" w14:textId="77777777" w:rsidR="00253DB8" w:rsidRDefault="007622FC">
            <w:pPr>
              <w:pStyle w:val="TableParagraph"/>
              <w:ind w:left="105"/>
            </w:pPr>
            <w:r>
              <w:t>Lawatan</w:t>
            </w:r>
            <w:r>
              <w:rPr>
                <w:spacing w:val="-5"/>
              </w:rPr>
              <w:t xml:space="preserve"> </w:t>
            </w:r>
            <w:r>
              <w:t>Tapak</w:t>
            </w:r>
            <w:r>
              <w:rPr>
                <w:spacing w:val="-6"/>
              </w:rPr>
              <w:t xml:space="preserve"> </w:t>
            </w:r>
            <w:r>
              <w:t>(jika</w:t>
            </w:r>
            <w:r>
              <w:rPr>
                <w:spacing w:val="-8"/>
              </w:rPr>
              <w:t xml:space="preserve"> </w:t>
            </w:r>
            <w:r>
              <w:rPr>
                <w:spacing w:val="-4"/>
              </w:rPr>
              <w:t>ada)</w:t>
            </w:r>
          </w:p>
        </w:tc>
        <w:tc>
          <w:tcPr>
            <w:tcW w:w="4830" w:type="dxa"/>
          </w:tcPr>
          <w:p w14:paraId="1AFE8747" w14:textId="77777777" w:rsidR="00253DB8" w:rsidRDefault="007622FC">
            <w:pPr>
              <w:pStyle w:val="TableParagraph"/>
              <w:tabs>
                <w:tab w:val="left" w:pos="1585"/>
              </w:tabs>
              <w:spacing w:line="248" w:lineRule="exact"/>
              <w:ind w:left="104"/>
              <w:rPr>
                <w:rFonts w:ascii="Arial"/>
                <w:b/>
              </w:rPr>
            </w:pPr>
            <w:r>
              <w:rPr>
                <w:rFonts w:ascii="Arial"/>
                <w:b/>
                <w:spacing w:val="-10"/>
              </w:rPr>
              <w:t>:</w:t>
            </w:r>
            <w:r>
              <w:rPr>
                <w:rFonts w:ascii="Arial"/>
                <w:b/>
              </w:rPr>
              <w:tab/>
              <w:t>YA</w:t>
            </w:r>
            <w:r>
              <w:rPr>
                <w:rFonts w:ascii="Arial"/>
                <w:b/>
                <w:spacing w:val="-12"/>
              </w:rPr>
              <w:t xml:space="preserve"> </w:t>
            </w:r>
            <w:r>
              <w:rPr>
                <w:rFonts w:ascii="Arial"/>
                <w:b/>
              </w:rPr>
              <w:t>/</w:t>
            </w:r>
            <w:r>
              <w:rPr>
                <w:rFonts w:ascii="Arial"/>
                <w:b/>
                <w:spacing w:val="3"/>
              </w:rPr>
              <w:t xml:space="preserve"> </w:t>
            </w:r>
            <w:r>
              <w:rPr>
                <w:rFonts w:ascii="Arial"/>
                <w:b/>
                <w:spacing w:val="-2"/>
              </w:rPr>
              <w:t>TIDAK</w:t>
            </w:r>
          </w:p>
        </w:tc>
      </w:tr>
      <w:tr w:rsidR="00253DB8" w14:paraId="781F88F3" w14:textId="77777777">
        <w:trPr>
          <w:trHeight w:val="2280"/>
        </w:trPr>
        <w:tc>
          <w:tcPr>
            <w:tcW w:w="716" w:type="dxa"/>
          </w:tcPr>
          <w:p w14:paraId="40C4C2CC" w14:textId="77777777" w:rsidR="00253DB8" w:rsidRDefault="007622FC">
            <w:pPr>
              <w:pStyle w:val="TableParagraph"/>
              <w:spacing w:before="4"/>
              <w:ind w:left="67" w:right="48"/>
              <w:jc w:val="center"/>
            </w:pPr>
            <w:r>
              <w:rPr>
                <w:spacing w:val="-5"/>
              </w:rPr>
              <w:t>10.</w:t>
            </w:r>
          </w:p>
        </w:tc>
        <w:tc>
          <w:tcPr>
            <w:tcW w:w="4473" w:type="dxa"/>
          </w:tcPr>
          <w:p w14:paraId="5771D10B" w14:textId="77777777" w:rsidR="00253DB8" w:rsidRDefault="007622FC">
            <w:pPr>
              <w:pStyle w:val="TableParagraph"/>
              <w:spacing w:before="4"/>
              <w:ind w:left="105"/>
            </w:pPr>
            <w:r>
              <w:t>Tiga</w:t>
            </w:r>
            <w:r>
              <w:rPr>
                <w:spacing w:val="-2"/>
              </w:rPr>
              <w:t xml:space="preserve"> </w:t>
            </w:r>
            <w:r>
              <w:t>(3)</w:t>
            </w:r>
            <w:r>
              <w:rPr>
                <w:spacing w:val="-10"/>
              </w:rPr>
              <w:t xml:space="preserve"> </w:t>
            </w:r>
            <w:r>
              <w:t>Bulan</w:t>
            </w:r>
            <w:r>
              <w:rPr>
                <w:spacing w:val="-5"/>
              </w:rPr>
              <w:t xml:space="preserve"> </w:t>
            </w:r>
            <w:r>
              <w:t>Penyata</w:t>
            </w:r>
            <w:r>
              <w:rPr>
                <w:spacing w:val="-6"/>
              </w:rPr>
              <w:t xml:space="preserve"> </w:t>
            </w:r>
            <w:r>
              <w:t>Bank</w:t>
            </w:r>
            <w:r>
              <w:rPr>
                <w:spacing w:val="-3"/>
              </w:rPr>
              <w:t xml:space="preserve"> </w:t>
            </w:r>
            <w:r>
              <w:t>Terkini</w:t>
            </w:r>
            <w:r>
              <w:rPr>
                <w:spacing w:val="-3"/>
              </w:rPr>
              <w:t xml:space="preserve"> </w:t>
            </w:r>
            <w:r>
              <w:rPr>
                <w:spacing w:val="-10"/>
              </w:rPr>
              <w:t>:</w:t>
            </w:r>
          </w:p>
          <w:p w14:paraId="446D7108" w14:textId="77777777" w:rsidR="00253DB8" w:rsidRDefault="00253DB8">
            <w:pPr>
              <w:pStyle w:val="TableParagraph"/>
              <w:rPr>
                <w:rFonts w:ascii="Arial"/>
                <w:b/>
              </w:rPr>
            </w:pPr>
          </w:p>
          <w:p w14:paraId="3596182C" w14:textId="77777777" w:rsidR="00253DB8" w:rsidRDefault="00253DB8">
            <w:pPr>
              <w:pStyle w:val="TableParagraph"/>
              <w:rPr>
                <w:rFonts w:ascii="Arial"/>
                <w:b/>
              </w:rPr>
            </w:pPr>
          </w:p>
          <w:p w14:paraId="5A2A28C6" w14:textId="77777777" w:rsidR="00253DB8" w:rsidRDefault="007622FC">
            <w:pPr>
              <w:pStyle w:val="TableParagraph"/>
              <w:numPr>
                <w:ilvl w:val="0"/>
                <w:numId w:val="7"/>
              </w:numPr>
              <w:tabs>
                <w:tab w:val="left" w:pos="880"/>
                <w:tab w:val="left" w:pos="3701"/>
              </w:tabs>
              <w:ind w:left="880" w:hanging="243"/>
            </w:pPr>
            <w:r>
              <w:t>Bulan</w:t>
            </w:r>
            <w:r>
              <w:rPr>
                <w:spacing w:val="-5"/>
              </w:rPr>
              <w:t xml:space="preserve"> </w:t>
            </w:r>
            <w:r>
              <w:rPr>
                <w:spacing w:val="-10"/>
              </w:rPr>
              <w:t>:</w:t>
            </w:r>
            <w:r>
              <w:rPr>
                <w:u w:val="single"/>
              </w:rPr>
              <w:tab/>
            </w:r>
          </w:p>
          <w:p w14:paraId="1E6B1723" w14:textId="77777777" w:rsidR="00253DB8" w:rsidRDefault="007622FC">
            <w:pPr>
              <w:pStyle w:val="TableParagraph"/>
              <w:numPr>
                <w:ilvl w:val="0"/>
                <w:numId w:val="7"/>
              </w:numPr>
              <w:tabs>
                <w:tab w:val="left" w:pos="864"/>
                <w:tab w:val="left" w:pos="3687"/>
              </w:tabs>
              <w:spacing w:before="126"/>
              <w:ind w:left="864" w:hanging="227"/>
            </w:pPr>
            <w:r>
              <w:t>Bulan</w:t>
            </w:r>
            <w:r>
              <w:rPr>
                <w:spacing w:val="-1"/>
              </w:rPr>
              <w:t xml:space="preserve"> </w:t>
            </w:r>
            <w:r>
              <w:rPr>
                <w:spacing w:val="-10"/>
              </w:rPr>
              <w:t>:</w:t>
            </w:r>
            <w:r>
              <w:rPr>
                <w:u w:val="single"/>
              </w:rPr>
              <w:tab/>
            </w:r>
          </w:p>
          <w:p w14:paraId="0D636013" w14:textId="77777777" w:rsidR="00253DB8" w:rsidRDefault="007622FC">
            <w:pPr>
              <w:pStyle w:val="TableParagraph"/>
              <w:numPr>
                <w:ilvl w:val="0"/>
                <w:numId w:val="7"/>
              </w:numPr>
              <w:tabs>
                <w:tab w:val="left" w:pos="916"/>
                <w:tab w:val="left" w:pos="3678"/>
              </w:tabs>
              <w:spacing w:before="127"/>
              <w:ind w:left="916" w:hanging="279"/>
            </w:pPr>
            <w:r>
              <w:rPr>
                <w:spacing w:val="-2"/>
              </w:rPr>
              <w:t>Bulan:</w:t>
            </w:r>
            <w:r>
              <w:rPr>
                <w:u w:val="single"/>
              </w:rPr>
              <w:tab/>
            </w:r>
          </w:p>
        </w:tc>
        <w:tc>
          <w:tcPr>
            <w:tcW w:w="4830" w:type="dxa"/>
          </w:tcPr>
          <w:p w14:paraId="386981E2" w14:textId="77777777" w:rsidR="00253DB8" w:rsidRDefault="007622FC">
            <w:pPr>
              <w:pStyle w:val="TableParagraph"/>
              <w:ind w:left="6" w:right="6"/>
              <w:jc w:val="center"/>
              <w:rPr>
                <w:rFonts w:ascii="Arial"/>
                <w:b/>
              </w:rPr>
            </w:pPr>
            <w:r>
              <w:rPr>
                <w:rFonts w:ascii="Arial"/>
                <w:b/>
                <w:spacing w:val="-2"/>
                <w:u w:val="single"/>
              </w:rPr>
              <w:t>(RM)</w:t>
            </w:r>
            <w:r>
              <w:rPr>
                <w:rFonts w:ascii="Arial"/>
                <w:b/>
                <w:spacing w:val="-2"/>
              </w:rPr>
              <w:t>:</w:t>
            </w:r>
          </w:p>
          <w:p w14:paraId="42A891CB" w14:textId="77777777" w:rsidR="00253DB8" w:rsidRDefault="00253DB8">
            <w:pPr>
              <w:pStyle w:val="TableParagraph"/>
              <w:spacing w:before="252"/>
              <w:rPr>
                <w:rFonts w:ascii="Arial"/>
                <w:b/>
              </w:rPr>
            </w:pPr>
          </w:p>
          <w:p w14:paraId="57EDF8A7" w14:textId="77777777" w:rsidR="00253DB8" w:rsidRDefault="007622FC">
            <w:pPr>
              <w:pStyle w:val="TableParagraph"/>
              <w:ind w:left="104"/>
              <w:rPr>
                <w:rFonts w:ascii="Arial"/>
                <w:b/>
              </w:rPr>
            </w:pPr>
            <w:r>
              <w:rPr>
                <w:rFonts w:ascii="Arial"/>
                <w:b/>
                <w:spacing w:val="-10"/>
              </w:rPr>
              <w:t>:</w:t>
            </w:r>
          </w:p>
          <w:p w14:paraId="5F690BB0" w14:textId="77777777" w:rsidR="00253DB8" w:rsidRDefault="007622FC">
            <w:pPr>
              <w:pStyle w:val="TableParagraph"/>
              <w:spacing w:before="127"/>
              <w:ind w:left="104"/>
              <w:rPr>
                <w:rFonts w:ascii="Arial"/>
                <w:b/>
              </w:rPr>
            </w:pPr>
            <w:r>
              <w:rPr>
                <w:rFonts w:ascii="Arial"/>
                <w:b/>
                <w:spacing w:val="-10"/>
              </w:rPr>
              <w:t>:</w:t>
            </w:r>
          </w:p>
          <w:p w14:paraId="5BF243CA" w14:textId="77777777" w:rsidR="00253DB8" w:rsidRDefault="007622FC">
            <w:pPr>
              <w:pStyle w:val="TableParagraph"/>
              <w:spacing w:before="126"/>
              <w:ind w:left="104"/>
              <w:rPr>
                <w:rFonts w:ascii="Arial"/>
                <w:b/>
              </w:rPr>
            </w:pPr>
            <w:r>
              <w:rPr>
                <w:rFonts w:ascii="Arial"/>
                <w:b/>
                <w:spacing w:val="-10"/>
              </w:rPr>
              <w:t>:</w:t>
            </w:r>
          </w:p>
        </w:tc>
      </w:tr>
      <w:tr w:rsidR="00253DB8" w14:paraId="0F49F45B" w14:textId="77777777">
        <w:trPr>
          <w:trHeight w:val="378"/>
        </w:trPr>
        <w:tc>
          <w:tcPr>
            <w:tcW w:w="716" w:type="dxa"/>
          </w:tcPr>
          <w:p w14:paraId="6CD5DA0C" w14:textId="77777777" w:rsidR="00253DB8" w:rsidRDefault="007622FC">
            <w:pPr>
              <w:pStyle w:val="TableParagraph"/>
              <w:ind w:left="67" w:right="48"/>
              <w:jc w:val="center"/>
            </w:pPr>
            <w:r>
              <w:rPr>
                <w:spacing w:val="-5"/>
              </w:rPr>
              <w:t>11.</w:t>
            </w:r>
          </w:p>
        </w:tc>
        <w:tc>
          <w:tcPr>
            <w:tcW w:w="4473" w:type="dxa"/>
          </w:tcPr>
          <w:p w14:paraId="631ADD4B" w14:textId="77777777" w:rsidR="00253DB8" w:rsidRDefault="007622FC">
            <w:pPr>
              <w:pStyle w:val="TableParagraph"/>
              <w:ind w:left="105"/>
            </w:pPr>
            <w:r>
              <w:t>Penyata</w:t>
            </w:r>
            <w:r>
              <w:rPr>
                <w:spacing w:val="-8"/>
              </w:rPr>
              <w:t xml:space="preserve"> </w:t>
            </w:r>
            <w:r>
              <w:t>Bank</w:t>
            </w:r>
            <w:r>
              <w:rPr>
                <w:spacing w:val="-5"/>
              </w:rPr>
              <w:t xml:space="preserve"> </w:t>
            </w:r>
            <w:r>
              <w:rPr>
                <w:spacing w:val="-5"/>
                <w:lang w:val="en-US"/>
              </w:rPr>
              <w:t xml:space="preserve">Ditandatangani Dan </w:t>
            </w:r>
            <w:r>
              <w:t>Disahkan</w:t>
            </w:r>
            <w:r>
              <w:rPr>
                <w:spacing w:val="-7"/>
              </w:rPr>
              <w:t xml:space="preserve"> </w:t>
            </w:r>
            <w:r>
              <w:rPr>
                <w:spacing w:val="-4"/>
              </w:rPr>
              <w:t>Asal?</w:t>
            </w:r>
          </w:p>
        </w:tc>
        <w:tc>
          <w:tcPr>
            <w:tcW w:w="4830" w:type="dxa"/>
          </w:tcPr>
          <w:p w14:paraId="18A8657C" w14:textId="77777777" w:rsidR="00253DB8" w:rsidRDefault="007622FC">
            <w:pPr>
              <w:pStyle w:val="TableParagraph"/>
              <w:spacing w:line="248" w:lineRule="exact"/>
              <w:ind w:right="6"/>
              <w:jc w:val="center"/>
              <w:rPr>
                <w:rFonts w:ascii="Arial"/>
                <w:b/>
              </w:rPr>
            </w:pPr>
            <w:r>
              <w:rPr>
                <w:rFonts w:ascii="Arial"/>
                <w:b/>
              </w:rPr>
              <w:t>YA</w:t>
            </w:r>
            <w:r>
              <w:rPr>
                <w:rFonts w:ascii="Arial"/>
                <w:b/>
                <w:spacing w:val="-12"/>
              </w:rPr>
              <w:t xml:space="preserve"> </w:t>
            </w:r>
            <w:r>
              <w:rPr>
                <w:rFonts w:ascii="Arial"/>
                <w:b/>
              </w:rPr>
              <w:t>/</w:t>
            </w:r>
            <w:r>
              <w:rPr>
                <w:rFonts w:ascii="Arial"/>
                <w:b/>
                <w:spacing w:val="3"/>
              </w:rPr>
              <w:t xml:space="preserve"> </w:t>
            </w:r>
            <w:r>
              <w:rPr>
                <w:rFonts w:ascii="Arial"/>
                <w:b/>
                <w:spacing w:val="-2"/>
              </w:rPr>
              <w:t>TIDAK</w:t>
            </w:r>
          </w:p>
        </w:tc>
      </w:tr>
      <w:tr w:rsidR="00253DB8" w14:paraId="1983E2A3" w14:textId="77777777">
        <w:trPr>
          <w:trHeight w:val="758"/>
        </w:trPr>
        <w:tc>
          <w:tcPr>
            <w:tcW w:w="716" w:type="dxa"/>
          </w:tcPr>
          <w:p w14:paraId="23300447" w14:textId="77777777" w:rsidR="00253DB8" w:rsidRDefault="007622FC">
            <w:pPr>
              <w:pStyle w:val="TableParagraph"/>
              <w:ind w:left="67" w:right="48"/>
              <w:jc w:val="center"/>
            </w:pPr>
            <w:r>
              <w:rPr>
                <w:spacing w:val="-5"/>
              </w:rPr>
              <w:t>12.</w:t>
            </w:r>
          </w:p>
        </w:tc>
        <w:tc>
          <w:tcPr>
            <w:tcW w:w="4473" w:type="dxa"/>
          </w:tcPr>
          <w:p w14:paraId="0420DAA2" w14:textId="77777777" w:rsidR="00253DB8" w:rsidRDefault="007622FC">
            <w:pPr>
              <w:pStyle w:val="TableParagraph"/>
              <w:ind w:left="105"/>
            </w:pPr>
            <w:r>
              <w:t>Jumlah</w:t>
            </w:r>
            <w:r>
              <w:rPr>
                <w:spacing w:val="-9"/>
              </w:rPr>
              <w:t xml:space="preserve"> </w:t>
            </w:r>
            <w:r>
              <w:t>kemudahan</w:t>
            </w:r>
            <w:r>
              <w:rPr>
                <w:spacing w:val="-8"/>
              </w:rPr>
              <w:t xml:space="preserve"> </w:t>
            </w:r>
            <w:r>
              <w:t>Overdraft</w:t>
            </w:r>
            <w:r>
              <w:rPr>
                <w:spacing w:val="-8"/>
              </w:rPr>
              <w:t xml:space="preserve"> </w:t>
            </w:r>
            <w:r>
              <w:rPr>
                <w:spacing w:val="-4"/>
              </w:rPr>
              <w:t>(RM)</w:t>
            </w:r>
          </w:p>
        </w:tc>
        <w:tc>
          <w:tcPr>
            <w:tcW w:w="4830" w:type="dxa"/>
          </w:tcPr>
          <w:p w14:paraId="7B702D39" w14:textId="77777777" w:rsidR="00253DB8" w:rsidRDefault="007622FC">
            <w:pPr>
              <w:pStyle w:val="TableParagraph"/>
              <w:spacing w:line="248" w:lineRule="exact"/>
              <w:ind w:left="104"/>
              <w:rPr>
                <w:rFonts w:ascii="Arial"/>
                <w:b/>
              </w:rPr>
            </w:pPr>
            <w:r>
              <w:rPr>
                <w:rFonts w:ascii="Arial"/>
                <w:b/>
                <w:spacing w:val="-10"/>
              </w:rPr>
              <w:t>:</w:t>
            </w:r>
          </w:p>
        </w:tc>
      </w:tr>
      <w:tr w:rsidR="00253DB8" w14:paraId="654431CB" w14:textId="77777777">
        <w:trPr>
          <w:trHeight w:val="758"/>
        </w:trPr>
        <w:tc>
          <w:tcPr>
            <w:tcW w:w="716" w:type="dxa"/>
          </w:tcPr>
          <w:p w14:paraId="739A55A9" w14:textId="77777777" w:rsidR="00253DB8" w:rsidRDefault="007622FC">
            <w:pPr>
              <w:pStyle w:val="TableParagraph"/>
              <w:ind w:left="67" w:right="48"/>
              <w:jc w:val="center"/>
            </w:pPr>
            <w:r>
              <w:rPr>
                <w:spacing w:val="-5"/>
              </w:rPr>
              <w:t>13.</w:t>
            </w:r>
          </w:p>
        </w:tc>
        <w:tc>
          <w:tcPr>
            <w:tcW w:w="4473" w:type="dxa"/>
          </w:tcPr>
          <w:p w14:paraId="02D53B6B" w14:textId="77777777" w:rsidR="00253DB8" w:rsidRDefault="007622FC">
            <w:pPr>
              <w:pStyle w:val="TableParagraph"/>
              <w:ind w:left="105"/>
            </w:pPr>
            <w:r>
              <w:t>Jumlah</w:t>
            </w:r>
            <w:r>
              <w:rPr>
                <w:spacing w:val="-9"/>
              </w:rPr>
              <w:t xml:space="preserve"> </w:t>
            </w:r>
            <w:r>
              <w:t>kemudahan</w:t>
            </w:r>
            <w:r>
              <w:rPr>
                <w:spacing w:val="-8"/>
              </w:rPr>
              <w:t xml:space="preserve"> </w:t>
            </w:r>
            <w:r>
              <w:t>Pinjaman</w:t>
            </w:r>
            <w:r>
              <w:rPr>
                <w:spacing w:val="-8"/>
              </w:rPr>
              <w:t xml:space="preserve"> </w:t>
            </w:r>
            <w:r>
              <w:rPr>
                <w:spacing w:val="-4"/>
              </w:rPr>
              <w:t>(RM)</w:t>
            </w:r>
          </w:p>
        </w:tc>
        <w:tc>
          <w:tcPr>
            <w:tcW w:w="4830" w:type="dxa"/>
          </w:tcPr>
          <w:p w14:paraId="495537A3" w14:textId="77777777" w:rsidR="00253DB8" w:rsidRDefault="007622FC">
            <w:pPr>
              <w:pStyle w:val="TableParagraph"/>
              <w:spacing w:line="248" w:lineRule="exact"/>
              <w:ind w:left="104"/>
              <w:rPr>
                <w:rFonts w:ascii="Arial"/>
                <w:b/>
              </w:rPr>
            </w:pPr>
            <w:r>
              <w:rPr>
                <w:rFonts w:ascii="Arial"/>
                <w:b/>
                <w:spacing w:val="-10"/>
              </w:rPr>
              <w:t>:</w:t>
            </w:r>
          </w:p>
        </w:tc>
      </w:tr>
      <w:tr w:rsidR="00253DB8" w14:paraId="78E1E618" w14:textId="77777777">
        <w:trPr>
          <w:trHeight w:val="2659"/>
        </w:trPr>
        <w:tc>
          <w:tcPr>
            <w:tcW w:w="10019" w:type="dxa"/>
            <w:gridSpan w:val="3"/>
          </w:tcPr>
          <w:p w14:paraId="043737D4" w14:textId="77777777" w:rsidR="00253DB8" w:rsidRDefault="007622FC">
            <w:pPr>
              <w:pStyle w:val="TableParagraph"/>
              <w:ind w:left="110"/>
            </w:pPr>
            <w:r>
              <w:t>Saya/Kami</w:t>
            </w:r>
            <w:r>
              <w:rPr>
                <w:spacing w:val="-10"/>
              </w:rPr>
              <w:t xml:space="preserve"> </w:t>
            </w:r>
            <w:r>
              <w:t>mengaku</w:t>
            </w:r>
            <w:r>
              <w:rPr>
                <w:spacing w:val="-7"/>
              </w:rPr>
              <w:t xml:space="preserve"> </w:t>
            </w:r>
            <w:r>
              <w:t>maklumat</w:t>
            </w:r>
            <w:r>
              <w:rPr>
                <w:spacing w:val="-6"/>
              </w:rPr>
              <w:t xml:space="preserve"> </w:t>
            </w:r>
            <w:r>
              <w:t>yang</w:t>
            </w:r>
            <w:r>
              <w:rPr>
                <w:spacing w:val="-6"/>
              </w:rPr>
              <w:t xml:space="preserve"> </w:t>
            </w:r>
            <w:r>
              <w:t>diberikan</w:t>
            </w:r>
            <w:r>
              <w:rPr>
                <w:spacing w:val="-10"/>
              </w:rPr>
              <w:t xml:space="preserve"> </w:t>
            </w:r>
            <w:r>
              <w:t>adalah</w:t>
            </w:r>
            <w:r>
              <w:rPr>
                <w:spacing w:val="-9"/>
              </w:rPr>
              <w:t xml:space="preserve"> </w:t>
            </w:r>
            <w:r>
              <w:rPr>
                <w:spacing w:val="-2"/>
              </w:rPr>
              <w:t>benar.</w:t>
            </w:r>
          </w:p>
          <w:p w14:paraId="556575E3" w14:textId="77777777" w:rsidR="00253DB8" w:rsidRDefault="00253DB8">
            <w:pPr>
              <w:pStyle w:val="TableParagraph"/>
              <w:rPr>
                <w:rFonts w:ascii="Arial"/>
                <w:b/>
              </w:rPr>
            </w:pPr>
          </w:p>
          <w:p w14:paraId="3068764F" w14:textId="77777777" w:rsidR="00253DB8" w:rsidRDefault="00253DB8">
            <w:pPr>
              <w:pStyle w:val="TableParagraph"/>
              <w:rPr>
                <w:rFonts w:ascii="Arial"/>
                <w:b/>
              </w:rPr>
            </w:pPr>
          </w:p>
          <w:p w14:paraId="328F7D4E" w14:textId="77777777" w:rsidR="00253DB8" w:rsidRDefault="00253DB8">
            <w:pPr>
              <w:pStyle w:val="TableParagraph"/>
              <w:spacing w:before="130"/>
              <w:rPr>
                <w:rFonts w:ascii="Arial"/>
                <w:b/>
              </w:rPr>
            </w:pPr>
          </w:p>
          <w:p w14:paraId="45C6F38D" w14:textId="77777777" w:rsidR="00253DB8" w:rsidRDefault="007622FC">
            <w:pPr>
              <w:pStyle w:val="TableParagraph"/>
              <w:spacing w:before="1" w:line="360" w:lineRule="auto"/>
              <w:ind w:left="110" w:right="5432"/>
              <w:rPr>
                <w:spacing w:val="-2"/>
              </w:rPr>
            </w:pPr>
            <w:r>
              <w:rPr>
                <w:spacing w:val="-2"/>
              </w:rPr>
              <w:t xml:space="preserve">………………………………………… </w:t>
            </w:r>
          </w:p>
          <w:p w14:paraId="7C7A365F" w14:textId="77777777" w:rsidR="00253DB8" w:rsidRDefault="007622FC">
            <w:pPr>
              <w:pStyle w:val="TableParagraph"/>
              <w:spacing w:before="1" w:line="360" w:lineRule="auto"/>
              <w:ind w:left="110" w:right="5432"/>
            </w:pPr>
            <w:r>
              <w:rPr>
                <w:spacing w:val="-2"/>
              </w:rPr>
              <w:t>Nama:</w:t>
            </w:r>
          </w:p>
          <w:p w14:paraId="7784C5A8" w14:textId="77777777" w:rsidR="00253DB8" w:rsidRDefault="007622FC">
            <w:pPr>
              <w:pStyle w:val="TableParagraph"/>
              <w:spacing w:line="252" w:lineRule="exact"/>
              <w:ind w:left="110"/>
            </w:pPr>
            <w:r>
              <w:t>Cop</w:t>
            </w:r>
            <w:r>
              <w:rPr>
                <w:spacing w:val="-5"/>
              </w:rPr>
              <w:t xml:space="preserve"> </w:t>
            </w:r>
            <w:r>
              <w:rPr>
                <w:spacing w:val="-2"/>
              </w:rPr>
              <w:t>Syarikat:</w:t>
            </w:r>
          </w:p>
          <w:p w14:paraId="3B9FB4A5" w14:textId="77777777" w:rsidR="00253DB8" w:rsidRDefault="007622FC">
            <w:pPr>
              <w:pStyle w:val="TableParagraph"/>
              <w:spacing w:before="126"/>
              <w:ind w:left="110"/>
            </w:pPr>
            <w:r>
              <w:t>(Wajib</w:t>
            </w:r>
            <w:r>
              <w:rPr>
                <w:spacing w:val="-7"/>
              </w:rPr>
              <w:t xml:space="preserve"> </w:t>
            </w:r>
            <w:r>
              <w:rPr>
                <w:spacing w:val="-2"/>
              </w:rPr>
              <w:t>diisi)</w:t>
            </w:r>
          </w:p>
        </w:tc>
      </w:tr>
    </w:tbl>
    <w:p w14:paraId="0D4523DA" w14:textId="77777777" w:rsidR="00253DB8" w:rsidRDefault="00253DB8">
      <w:pPr>
        <w:rPr>
          <w:sz w:val="20"/>
        </w:rPr>
        <w:sectPr w:rsidR="00253DB8" w:rsidSect="0032356D">
          <w:pgSz w:w="11910" w:h="16840"/>
          <w:pgMar w:top="860" w:right="420" w:bottom="280" w:left="820" w:header="720" w:footer="720" w:gutter="0"/>
          <w:cols w:space="720"/>
        </w:sectPr>
      </w:pPr>
    </w:p>
    <w:p w14:paraId="307D22DC" w14:textId="77777777" w:rsidR="00CA1F9F" w:rsidRDefault="00CA1F9F">
      <w:pPr>
        <w:spacing w:before="83"/>
        <w:ind w:left="7200" w:right="11" w:firstLine="720"/>
        <w:jc w:val="center"/>
        <w:rPr>
          <w:b/>
          <w:lang w:val="en-US"/>
        </w:rPr>
      </w:pPr>
    </w:p>
    <w:p w14:paraId="4BAF2265" w14:textId="77777777" w:rsidR="00CA1F9F" w:rsidRPr="002171CA" w:rsidRDefault="00CA1F9F" w:rsidP="00CA1F9F">
      <w:pPr>
        <w:spacing w:line="100" w:lineRule="atLeast"/>
        <w:jc w:val="center"/>
        <w:rPr>
          <w:rFonts w:ascii="Arial" w:hAnsi="Arial" w:cs="Arial"/>
          <w:b/>
          <w:bCs/>
          <w:color w:val="000000" w:themeColor="text1"/>
          <w:u w:val="single"/>
        </w:rPr>
      </w:pPr>
      <w:r w:rsidRPr="002171CA">
        <w:rPr>
          <w:rFonts w:ascii="Arial" w:hAnsi="Arial" w:cs="Arial"/>
          <w:b/>
          <w:bCs/>
          <w:color w:val="000000" w:themeColor="text1"/>
          <w:u w:val="single"/>
        </w:rPr>
        <w:t>RINGKASAN SEBUTHARGA</w:t>
      </w:r>
    </w:p>
    <w:p w14:paraId="18C759AE" w14:textId="77777777" w:rsidR="00CA1F9F" w:rsidRPr="00B313DE" w:rsidRDefault="00CA1F9F" w:rsidP="00CA1F9F">
      <w:pPr>
        <w:spacing w:line="100" w:lineRule="atLeast"/>
        <w:rPr>
          <w:rFonts w:ascii="Arial" w:hAnsi="Arial" w:cs="Arial"/>
          <w:b/>
          <w:bCs/>
          <w:u w:val="single"/>
        </w:rPr>
      </w:pPr>
    </w:p>
    <w:p w14:paraId="32C82BA6" w14:textId="0F28C7F4" w:rsidR="00CA1F9F" w:rsidRPr="002171CA" w:rsidRDefault="00CA1F9F" w:rsidP="00CA1F9F">
      <w:pPr>
        <w:spacing w:line="100" w:lineRule="atLeast"/>
        <w:rPr>
          <w:rFonts w:ascii="Arial" w:hAnsi="Arial" w:cs="Arial"/>
          <w:b/>
          <w:bCs/>
          <w:color w:val="000000" w:themeColor="text1"/>
        </w:rPr>
      </w:pPr>
      <w:r w:rsidRPr="00B313DE">
        <w:rPr>
          <w:rFonts w:ascii="Arial" w:hAnsi="Arial" w:cs="Arial"/>
          <w:b/>
          <w:bCs/>
        </w:rPr>
        <w:t>NO. SEBUTHARGA</w:t>
      </w:r>
      <w:r w:rsidRPr="00B313DE">
        <w:rPr>
          <w:rFonts w:ascii="Arial" w:hAnsi="Arial" w:cs="Arial"/>
          <w:b/>
          <w:bCs/>
        </w:rPr>
        <w:tab/>
      </w:r>
      <w:r w:rsidRPr="00B313DE">
        <w:rPr>
          <w:rFonts w:ascii="Arial" w:hAnsi="Arial" w:cs="Arial"/>
          <w:b/>
          <w:bCs/>
        </w:rPr>
        <w:tab/>
        <w:t>:</w:t>
      </w:r>
      <w:r w:rsidRPr="00B313DE">
        <w:rPr>
          <w:rFonts w:ascii="Arial" w:hAnsi="Arial" w:cs="Arial"/>
          <w:b/>
          <w:bCs/>
        </w:rPr>
        <w:tab/>
        <w:t>UMP</w:t>
      </w:r>
      <w:r>
        <w:rPr>
          <w:rFonts w:ascii="Arial" w:hAnsi="Arial" w:cs="Arial"/>
          <w:b/>
          <w:bCs/>
        </w:rPr>
        <w:t>SA</w:t>
      </w:r>
      <w:r w:rsidRPr="00B313DE">
        <w:rPr>
          <w:rFonts w:ascii="Arial" w:hAnsi="Arial" w:cs="Arial"/>
          <w:b/>
          <w:bCs/>
        </w:rPr>
        <w:t>/PPH/SH/</w:t>
      </w:r>
      <w:r>
        <w:rPr>
          <w:rFonts w:ascii="Arial" w:hAnsi="Arial" w:cs="Arial"/>
          <w:b/>
          <w:bCs/>
        </w:rPr>
        <w:t>2024</w:t>
      </w:r>
      <w:r w:rsidRPr="00B313DE">
        <w:rPr>
          <w:rFonts w:ascii="Arial" w:hAnsi="Arial" w:cs="Arial"/>
          <w:b/>
          <w:bCs/>
        </w:rPr>
        <w:t xml:space="preserve"> </w:t>
      </w:r>
      <w:r>
        <w:rPr>
          <w:rFonts w:ascii="Arial" w:hAnsi="Arial" w:cs="Arial"/>
          <w:b/>
          <w:bCs/>
          <w:color w:val="000000" w:themeColor="text1"/>
        </w:rPr>
        <w:t xml:space="preserve">( </w:t>
      </w:r>
      <w:r w:rsidR="00E84CCE">
        <w:rPr>
          <w:rFonts w:ascii="Arial" w:hAnsi="Arial" w:cs="Arial"/>
          <w:b/>
          <w:bCs/>
          <w:color w:val="000000" w:themeColor="text1"/>
        </w:rPr>
        <w:t>XX</w:t>
      </w:r>
      <w:r>
        <w:rPr>
          <w:rFonts w:ascii="Arial" w:hAnsi="Arial" w:cs="Arial"/>
          <w:b/>
          <w:bCs/>
          <w:color w:val="000000" w:themeColor="text1"/>
        </w:rPr>
        <w:t xml:space="preserve">  </w:t>
      </w:r>
      <w:r w:rsidRPr="005D4922">
        <w:rPr>
          <w:rFonts w:ascii="Arial" w:hAnsi="Arial" w:cs="Arial"/>
          <w:b/>
          <w:bCs/>
          <w:color w:val="000000" w:themeColor="text1"/>
        </w:rPr>
        <w:t>)</w:t>
      </w:r>
    </w:p>
    <w:p w14:paraId="443F4510" w14:textId="77777777" w:rsidR="00CA1F9F" w:rsidRPr="002171CA" w:rsidRDefault="00CA1F9F" w:rsidP="00CA1F9F">
      <w:pPr>
        <w:spacing w:line="100" w:lineRule="atLeast"/>
        <w:rPr>
          <w:rFonts w:ascii="Arial" w:hAnsi="Arial" w:cs="Arial"/>
          <w:b/>
          <w:bCs/>
          <w:color w:val="000000" w:themeColor="text1"/>
        </w:rPr>
      </w:pPr>
    </w:p>
    <w:p w14:paraId="4A4954C6" w14:textId="290CEE30" w:rsidR="00CA1F9F" w:rsidRPr="002171CA" w:rsidRDefault="00CA1F9F" w:rsidP="00CA1F9F">
      <w:pPr>
        <w:spacing w:line="100" w:lineRule="atLeast"/>
        <w:ind w:right="-154"/>
        <w:rPr>
          <w:rFonts w:ascii="Arial" w:hAnsi="Arial" w:cs="Arial"/>
          <w:b/>
          <w:bCs/>
          <w:color w:val="000000" w:themeColor="text1"/>
        </w:rPr>
      </w:pPr>
      <w:r w:rsidRPr="002171CA">
        <w:rPr>
          <w:rFonts w:ascii="Arial" w:hAnsi="Arial" w:cs="Arial"/>
          <w:b/>
          <w:bCs/>
          <w:color w:val="000000" w:themeColor="text1"/>
        </w:rPr>
        <w:t>TAJUK SEBUTHARGA</w:t>
      </w:r>
      <w:r w:rsidRPr="002171CA">
        <w:rPr>
          <w:rFonts w:ascii="Arial" w:hAnsi="Arial" w:cs="Arial"/>
          <w:b/>
          <w:bCs/>
          <w:color w:val="000000" w:themeColor="text1"/>
        </w:rPr>
        <w:tab/>
        <w:t>:</w:t>
      </w:r>
      <w:r>
        <w:rPr>
          <w:rFonts w:ascii="Arial" w:hAnsi="Arial" w:cs="Arial"/>
          <w:b/>
          <w:bCs/>
          <w:color w:val="000000" w:themeColor="text1"/>
        </w:rPr>
        <w:t xml:space="preserve">           </w:t>
      </w:r>
      <w:r w:rsidR="00E84CCE" w:rsidRPr="00E84CCE">
        <w:rPr>
          <w:rFonts w:ascii="Arial" w:hAnsi="Arial" w:cs="Arial"/>
          <w:b/>
          <w:bCs/>
          <w:color w:val="FF0000"/>
        </w:rPr>
        <w:t>&lt;Tajuk Projek&gt;</w:t>
      </w:r>
    </w:p>
    <w:p w14:paraId="7A460139" w14:textId="77777777" w:rsidR="00CA1F9F" w:rsidRPr="002171CA" w:rsidRDefault="00CA1F9F" w:rsidP="00CA1F9F">
      <w:pPr>
        <w:spacing w:line="100" w:lineRule="atLeast"/>
        <w:rPr>
          <w:rFonts w:ascii="Arial" w:hAnsi="Arial" w:cs="Arial"/>
          <w:b/>
          <w:bCs/>
          <w:color w:val="000000" w:themeColor="text1"/>
        </w:rPr>
      </w:pPr>
    </w:p>
    <w:p w14:paraId="6AA9EAFB" w14:textId="77777777" w:rsidR="00CA1F9F" w:rsidRPr="002171CA" w:rsidRDefault="00CA1F9F" w:rsidP="00CA1F9F">
      <w:pPr>
        <w:tabs>
          <w:tab w:val="left" w:pos="720"/>
        </w:tabs>
        <w:spacing w:line="100" w:lineRule="atLeast"/>
        <w:jc w:val="both"/>
        <w:rPr>
          <w:rFonts w:ascii="Arial" w:hAnsi="Arial" w:cs="Arial"/>
          <w:b/>
          <w:bCs/>
          <w:color w:val="000000" w:themeColor="text1"/>
          <w:sz w:val="10"/>
          <w:szCs w:val="10"/>
        </w:rPr>
      </w:pPr>
    </w:p>
    <w:tbl>
      <w:tblPr>
        <w:tblStyle w:val="TableGrid"/>
        <w:tblW w:w="9360" w:type="dxa"/>
        <w:tblInd w:w="175" w:type="dxa"/>
        <w:tblLook w:val="04A0" w:firstRow="1" w:lastRow="0" w:firstColumn="1" w:lastColumn="0" w:noHBand="0" w:noVBand="1"/>
      </w:tblPr>
      <w:tblGrid>
        <w:gridCol w:w="720"/>
        <w:gridCol w:w="4680"/>
        <w:gridCol w:w="1800"/>
        <w:gridCol w:w="2160"/>
      </w:tblGrid>
      <w:tr w:rsidR="00CA1F9F" w14:paraId="1C7403AD" w14:textId="77777777" w:rsidTr="00B572B6">
        <w:tc>
          <w:tcPr>
            <w:tcW w:w="720" w:type="dxa"/>
          </w:tcPr>
          <w:p w14:paraId="13A88204" w14:textId="77777777" w:rsidR="00CA1F9F" w:rsidRPr="00795444" w:rsidRDefault="00CA1F9F" w:rsidP="00B572B6">
            <w:pPr>
              <w:tabs>
                <w:tab w:val="left" w:pos="720"/>
              </w:tabs>
              <w:spacing w:line="100" w:lineRule="atLeast"/>
              <w:jc w:val="center"/>
              <w:rPr>
                <w:rFonts w:ascii="Arial" w:hAnsi="Arial" w:cs="Arial"/>
                <w:b/>
                <w:color w:val="000000" w:themeColor="text1"/>
              </w:rPr>
            </w:pPr>
          </w:p>
          <w:p w14:paraId="42909D55" w14:textId="77777777" w:rsidR="00CA1F9F" w:rsidRPr="00795444" w:rsidRDefault="00CA1F9F" w:rsidP="00B572B6">
            <w:pPr>
              <w:tabs>
                <w:tab w:val="left" w:pos="720"/>
              </w:tabs>
              <w:spacing w:line="100" w:lineRule="atLeast"/>
              <w:jc w:val="center"/>
              <w:rPr>
                <w:rFonts w:ascii="Arial" w:hAnsi="Arial" w:cs="Arial"/>
                <w:b/>
                <w:color w:val="000000" w:themeColor="text1"/>
              </w:rPr>
            </w:pPr>
            <w:r w:rsidRPr="00795444">
              <w:rPr>
                <w:rFonts w:ascii="Arial" w:hAnsi="Arial" w:cs="Arial"/>
                <w:b/>
                <w:color w:val="000000" w:themeColor="text1"/>
              </w:rPr>
              <w:t>BIL</w:t>
            </w:r>
          </w:p>
        </w:tc>
        <w:tc>
          <w:tcPr>
            <w:tcW w:w="6480" w:type="dxa"/>
            <w:gridSpan w:val="2"/>
          </w:tcPr>
          <w:p w14:paraId="40F0A377" w14:textId="77777777" w:rsidR="00CA1F9F" w:rsidRPr="00795444" w:rsidRDefault="00CA1F9F" w:rsidP="00B572B6">
            <w:pPr>
              <w:tabs>
                <w:tab w:val="left" w:pos="720"/>
              </w:tabs>
              <w:spacing w:line="100" w:lineRule="atLeast"/>
              <w:jc w:val="center"/>
              <w:rPr>
                <w:rFonts w:ascii="Arial" w:hAnsi="Arial" w:cs="Arial"/>
                <w:b/>
                <w:color w:val="000000" w:themeColor="text1"/>
              </w:rPr>
            </w:pPr>
          </w:p>
          <w:p w14:paraId="6ABBE10C" w14:textId="77777777" w:rsidR="00CA1F9F" w:rsidRPr="00795444" w:rsidRDefault="00CA1F9F" w:rsidP="00B572B6">
            <w:pPr>
              <w:tabs>
                <w:tab w:val="left" w:pos="720"/>
              </w:tabs>
              <w:spacing w:line="100" w:lineRule="atLeast"/>
              <w:jc w:val="center"/>
              <w:rPr>
                <w:rFonts w:ascii="Arial" w:hAnsi="Arial" w:cs="Arial"/>
                <w:b/>
                <w:color w:val="000000" w:themeColor="text1"/>
              </w:rPr>
            </w:pPr>
            <w:r w:rsidRPr="00795444">
              <w:rPr>
                <w:rFonts w:ascii="Arial" w:hAnsi="Arial" w:cs="Arial"/>
                <w:b/>
                <w:color w:val="000000" w:themeColor="text1"/>
              </w:rPr>
              <w:t>PERKARA</w:t>
            </w:r>
          </w:p>
        </w:tc>
        <w:tc>
          <w:tcPr>
            <w:tcW w:w="2160" w:type="dxa"/>
          </w:tcPr>
          <w:p w14:paraId="44B57AE0" w14:textId="77777777" w:rsidR="00CA1F9F" w:rsidRPr="00795444" w:rsidRDefault="00CA1F9F" w:rsidP="00B572B6">
            <w:pPr>
              <w:tabs>
                <w:tab w:val="left" w:pos="720"/>
              </w:tabs>
              <w:spacing w:line="100" w:lineRule="atLeast"/>
              <w:jc w:val="center"/>
              <w:rPr>
                <w:rFonts w:ascii="Arial" w:hAnsi="Arial" w:cs="Arial"/>
                <w:b/>
                <w:color w:val="000000" w:themeColor="text1"/>
              </w:rPr>
            </w:pPr>
          </w:p>
          <w:p w14:paraId="0137C456" w14:textId="77777777" w:rsidR="00CA1F9F" w:rsidRDefault="00CA1F9F" w:rsidP="00B572B6">
            <w:pPr>
              <w:tabs>
                <w:tab w:val="left" w:pos="720"/>
              </w:tabs>
              <w:spacing w:line="100" w:lineRule="atLeast"/>
              <w:jc w:val="center"/>
              <w:rPr>
                <w:rFonts w:ascii="Arial" w:hAnsi="Arial" w:cs="Arial"/>
                <w:b/>
                <w:color w:val="000000" w:themeColor="text1"/>
              </w:rPr>
            </w:pPr>
            <w:r w:rsidRPr="00795444">
              <w:rPr>
                <w:rFonts w:ascii="Arial" w:hAnsi="Arial" w:cs="Arial"/>
                <w:b/>
                <w:color w:val="000000" w:themeColor="text1"/>
              </w:rPr>
              <w:t>HARGA TAWARAN (RM)</w:t>
            </w:r>
          </w:p>
          <w:p w14:paraId="5373CC5E" w14:textId="77777777" w:rsidR="00CA1F9F" w:rsidRPr="00795444" w:rsidRDefault="00CA1F9F" w:rsidP="00B572B6">
            <w:pPr>
              <w:tabs>
                <w:tab w:val="left" w:pos="720"/>
              </w:tabs>
              <w:spacing w:line="100" w:lineRule="atLeast"/>
              <w:jc w:val="center"/>
              <w:rPr>
                <w:rFonts w:ascii="Arial" w:hAnsi="Arial" w:cs="Arial"/>
                <w:b/>
                <w:color w:val="000000" w:themeColor="text1"/>
              </w:rPr>
            </w:pPr>
          </w:p>
        </w:tc>
      </w:tr>
      <w:tr w:rsidR="00CA1F9F" w14:paraId="64899B52" w14:textId="77777777" w:rsidTr="00B572B6">
        <w:trPr>
          <w:trHeight w:val="395"/>
        </w:trPr>
        <w:tc>
          <w:tcPr>
            <w:tcW w:w="720" w:type="dxa"/>
          </w:tcPr>
          <w:p w14:paraId="29BDB467" w14:textId="77777777" w:rsidR="00CA1F9F" w:rsidRPr="00795444" w:rsidRDefault="00CA1F9F" w:rsidP="00B572B6">
            <w:pPr>
              <w:tabs>
                <w:tab w:val="left" w:pos="720"/>
              </w:tabs>
              <w:spacing w:line="100" w:lineRule="atLeast"/>
              <w:jc w:val="center"/>
              <w:rPr>
                <w:rFonts w:ascii="Arial" w:hAnsi="Arial" w:cs="Arial"/>
                <w:b/>
                <w:color w:val="000000" w:themeColor="text1"/>
              </w:rPr>
            </w:pPr>
          </w:p>
          <w:p w14:paraId="6DBEA1DE" w14:textId="77777777" w:rsidR="00CA1F9F" w:rsidRPr="00795444" w:rsidRDefault="00CA1F9F" w:rsidP="00B572B6">
            <w:pPr>
              <w:tabs>
                <w:tab w:val="left" w:pos="720"/>
              </w:tabs>
              <w:spacing w:line="100" w:lineRule="atLeast"/>
              <w:jc w:val="center"/>
              <w:rPr>
                <w:rFonts w:ascii="Arial" w:hAnsi="Arial" w:cs="Arial"/>
                <w:b/>
                <w:color w:val="000000" w:themeColor="text1"/>
              </w:rPr>
            </w:pPr>
            <w:r w:rsidRPr="00795444">
              <w:rPr>
                <w:rFonts w:ascii="Arial" w:hAnsi="Arial" w:cs="Arial"/>
                <w:b/>
                <w:color w:val="000000" w:themeColor="text1"/>
              </w:rPr>
              <w:t>1.</w:t>
            </w:r>
          </w:p>
        </w:tc>
        <w:tc>
          <w:tcPr>
            <w:tcW w:w="4680" w:type="dxa"/>
          </w:tcPr>
          <w:p w14:paraId="4554A24E" w14:textId="77777777" w:rsidR="00CA1F9F" w:rsidRPr="00795444" w:rsidRDefault="00CA1F9F" w:rsidP="00B572B6">
            <w:pPr>
              <w:tabs>
                <w:tab w:val="left" w:pos="720"/>
              </w:tabs>
              <w:spacing w:line="100" w:lineRule="atLeast"/>
              <w:jc w:val="both"/>
              <w:rPr>
                <w:rFonts w:ascii="Arial" w:hAnsi="Arial" w:cs="Arial"/>
                <w:b/>
                <w:color w:val="000000" w:themeColor="text1"/>
              </w:rPr>
            </w:pPr>
          </w:p>
          <w:p w14:paraId="5AE37076" w14:textId="77777777" w:rsidR="00CA1F9F" w:rsidRPr="00795444" w:rsidRDefault="00CA1F9F" w:rsidP="00B572B6">
            <w:pPr>
              <w:tabs>
                <w:tab w:val="left" w:pos="720"/>
              </w:tabs>
              <w:spacing w:line="100" w:lineRule="atLeast"/>
              <w:jc w:val="both"/>
              <w:rPr>
                <w:rFonts w:ascii="Arial" w:hAnsi="Arial" w:cs="Arial"/>
                <w:b/>
                <w:color w:val="000000" w:themeColor="text1"/>
              </w:rPr>
            </w:pPr>
            <w:r w:rsidRPr="00795444">
              <w:rPr>
                <w:rFonts w:ascii="Arial" w:hAnsi="Arial" w:cs="Arial"/>
                <w:b/>
                <w:color w:val="000000" w:themeColor="text1"/>
              </w:rPr>
              <w:t>KERJA PERMULAAN</w:t>
            </w:r>
          </w:p>
          <w:p w14:paraId="625E4ECF" w14:textId="77777777" w:rsidR="00CA1F9F" w:rsidRPr="00795444" w:rsidRDefault="00CA1F9F" w:rsidP="00B572B6">
            <w:pPr>
              <w:tabs>
                <w:tab w:val="left" w:pos="720"/>
              </w:tabs>
              <w:spacing w:line="100" w:lineRule="atLeast"/>
              <w:jc w:val="both"/>
              <w:rPr>
                <w:rFonts w:ascii="Arial" w:hAnsi="Arial" w:cs="Arial"/>
                <w:b/>
                <w:color w:val="000000" w:themeColor="text1"/>
              </w:rPr>
            </w:pPr>
          </w:p>
        </w:tc>
        <w:tc>
          <w:tcPr>
            <w:tcW w:w="1800" w:type="dxa"/>
          </w:tcPr>
          <w:p w14:paraId="57024346" w14:textId="77777777" w:rsidR="00CA1F9F" w:rsidRDefault="00CA1F9F" w:rsidP="00B572B6">
            <w:pPr>
              <w:tabs>
                <w:tab w:val="left" w:pos="720"/>
              </w:tabs>
              <w:spacing w:line="100" w:lineRule="atLeast"/>
              <w:jc w:val="center"/>
              <w:rPr>
                <w:rFonts w:ascii="Arial" w:hAnsi="Arial" w:cs="Arial"/>
                <w:b/>
                <w:color w:val="000000" w:themeColor="text1"/>
              </w:rPr>
            </w:pPr>
          </w:p>
          <w:p w14:paraId="0CDBB9BC" w14:textId="77777777" w:rsidR="00CA1F9F" w:rsidRPr="00795444"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BQ 1/7</w:t>
            </w:r>
          </w:p>
        </w:tc>
        <w:tc>
          <w:tcPr>
            <w:tcW w:w="2160" w:type="dxa"/>
          </w:tcPr>
          <w:p w14:paraId="64712AF3" w14:textId="77777777" w:rsidR="00CA1F9F" w:rsidRPr="004C40E3" w:rsidRDefault="00CA1F9F" w:rsidP="00B572B6">
            <w:pPr>
              <w:tabs>
                <w:tab w:val="left" w:pos="720"/>
              </w:tabs>
              <w:spacing w:line="100" w:lineRule="atLeast"/>
              <w:jc w:val="center"/>
              <w:rPr>
                <w:rFonts w:ascii="Arial" w:hAnsi="Arial" w:cs="Arial"/>
                <w:b/>
              </w:rPr>
            </w:pPr>
          </w:p>
        </w:tc>
      </w:tr>
      <w:tr w:rsidR="00CA1F9F" w14:paraId="068DE22C" w14:textId="77777777" w:rsidTr="00B572B6">
        <w:trPr>
          <w:trHeight w:val="602"/>
        </w:trPr>
        <w:tc>
          <w:tcPr>
            <w:tcW w:w="720" w:type="dxa"/>
          </w:tcPr>
          <w:p w14:paraId="0E1879F9" w14:textId="77777777" w:rsidR="00CA1F9F" w:rsidRPr="00795444" w:rsidRDefault="00CA1F9F" w:rsidP="00B572B6">
            <w:pPr>
              <w:tabs>
                <w:tab w:val="left" w:pos="720"/>
              </w:tabs>
              <w:spacing w:line="100" w:lineRule="atLeast"/>
              <w:jc w:val="center"/>
              <w:rPr>
                <w:rFonts w:ascii="Arial" w:hAnsi="Arial" w:cs="Arial"/>
                <w:b/>
                <w:color w:val="000000" w:themeColor="text1"/>
              </w:rPr>
            </w:pPr>
          </w:p>
          <w:p w14:paraId="5C0C0F7C" w14:textId="77777777" w:rsidR="00CA1F9F" w:rsidRPr="00795444" w:rsidRDefault="00CA1F9F" w:rsidP="00B572B6">
            <w:pPr>
              <w:tabs>
                <w:tab w:val="left" w:pos="720"/>
              </w:tabs>
              <w:spacing w:line="100" w:lineRule="atLeast"/>
              <w:jc w:val="center"/>
              <w:rPr>
                <w:rFonts w:ascii="Arial" w:hAnsi="Arial" w:cs="Arial"/>
                <w:b/>
                <w:color w:val="000000" w:themeColor="text1"/>
              </w:rPr>
            </w:pPr>
            <w:r w:rsidRPr="00795444">
              <w:rPr>
                <w:rFonts w:ascii="Arial" w:hAnsi="Arial" w:cs="Arial"/>
                <w:b/>
                <w:color w:val="000000" w:themeColor="text1"/>
              </w:rPr>
              <w:t>2.</w:t>
            </w:r>
          </w:p>
        </w:tc>
        <w:tc>
          <w:tcPr>
            <w:tcW w:w="4680" w:type="dxa"/>
            <w:vMerge w:val="restart"/>
          </w:tcPr>
          <w:p w14:paraId="55BAF391" w14:textId="77777777" w:rsidR="00CA1F9F" w:rsidRPr="00795444" w:rsidRDefault="00CA1F9F" w:rsidP="00B572B6">
            <w:pPr>
              <w:tabs>
                <w:tab w:val="left" w:pos="720"/>
              </w:tabs>
              <w:spacing w:line="100" w:lineRule="atLeast"/>
              <w:jc w:val="both"/>
              <w:rPr>
                <w:rFonts w:ascii="Arial" w:hAnsi="Arial" w:cs="Arial"/>
                <w:b/>
                <w:color w:val="000000" w:themeColor="text1"/>
              </w:rPr>
            </w:pPr>
          </w:p>
          <w:p w14:paraId="001EF49F" w14:textId="77777777" w:rsidR="00CA1F9F" w:rsidRDefault="00CA1F9F" w:rsidP="00B572B6">
            <w:pPr>
              <w:tabs>
                <w:tab w:val="left" w:pos="720"/>
              </w:tabs>
              <w:spacing w:line="100" w:lineRule="atLeast"/>
              <w:jc w:val="both"/>
              <w:rPr>
                <w:rFonts w:ascii="Arial" w:hAnsi="Arial" w:cs="Arial"/>
                <w:b/>
                <w:color w:val="000000" w:themeColor="text1"/>
              </w:rPr>
            </w:pPr>
          </w:p>
          <w:p w14:paraId="3E9B1D4D" w14:textId="77777777" w:rsidR="00CA1F9F" w:rsidRDefault="00CA1F9F" w:rsidP="00B572B6">
            <w:pPr>
              <w:tabs>
                <w:tab w:val="left" w:pos="720"/>
              </w:tabs>
              <w:spacing w:line="100" w:lineRule="atLeast"/>
              <w:jc w:val="both"/>
              <w:rPr>
                <w:rFonts w:ascii="Arial" w:hAnsi="Arial" w:cs="Arial"/>
                <w:b/>
                <w:color w:val="000000" w:themeColor="text1"/>
              </w:rPr>
            </w:pPr>
          </w:p>
          <w:p w14:paraId="5FBFECE3" w14:textId="77777777" w:rsidR="00CA1F9F" w:rsidRDefault="00CA1F9F" w:rsidP="00B572B6">
            <w:pPr>
              <w:tabs>
                <w:tab w:val="left" w:pos="720"/>
              </w:tabs>
              <w:spacing w:line="100" w:lineRule="atLeast"/>
              <w:jc w:val="both"/>
              <w:rPr>
                <w:rFonts w:ascii="Arial" w:hAnsi="Arial" w:cs="Arial"/>
                <w:b/>
                <w:color w:val="000000" w:themeColor="text1"/>
              </w:rPr>
            </w:pPr>
          </w:p>
          <w:p w14:paraId="60EFA77D" w14:textId="77777777" w:rsidR="00CA1F9F" w:rsidRDefault="00CA1F9F" w:rsidP="00B572B6">
            <w:pPr>
              <w:tabs>
                <w:tab w:val="left" w:pos="720"/>
              </w:tabs>
              <w:spacing w:line="100" w:lineRule="atLeast"/>
              <w:jc w:val="both"/>
              <w:rPr>
                <w:rFonts w:ascii="Arial" w:hAnsi="Arial" w:cs="Arial"/>
                <w:b/>
                <w:color w:val="000000" w:themeColor="text1"/>
              </w:rPr>
            </w:pPr>
          </w:p>
          <w:p w14:paraId="64F95D3F" w14:textId="77777777" w:rsidR="00CA1F9F" w:rsidRDefault="00CA1F9F" w:rsidP="00B572B6">
            <w:pPr>
              <w:tabs>
                <w:tab w:val="left" w:pos="720"/>
              </w:tabs>
              <w:spacing w:line="100" w:lineRule="atLeast"/>
              <w:jc w:val="both"/>
              <w:rPr>
                <w:rFonts w:ascii="Arial" w:hAnsi="Arial" w:cs="Arial"/>
                <w:b/>
                <w:color w:val="000000" w:themeColor="text1"/>
              </w:rPr>
            </w:pPr>
          </w:p>
          <w:p w14:paraId="4D7B16DF" w14:textId="77777777" w:rsidR="00CA1F9F" w:rsidRDefault="00CA1F9F" w:rsidP="00B572B6">
            <w:pPr>
              <w:tabs>
                <w:tab w:val="left" w:pos="720"/>
              </w:tabs>
              <w:spacing w:line="100" w:lineRule="atLeast"/>
              <w:jc w:val="both"/>
              <w:rPr>
                <w:rFonts w:ascii="Arial" w:hAnsi="Arial" w:cs="Arial"/>
                <w:b/>
                <w:color w:val="000000" w:themeColor="text1"/>
              </w:rPr>
            </w:pPr>
          </w:p>
          <w:p w14:paraId="062952D0" w14:textId="77777777" w:rsidR="00CA1F9F" w:rsidRDefault="00CA1F9F" w:rsidP="00B572B6">
            <w:pPr>
              <w:tabs>
                <w:tab w:val="left" w:pos="720"/>
              </w:tabs>
              <w:spacing w:line="100" w:lineRule="atLeast"/>
              <w:jc w:val="both"/>
              <w:rPr>
                <w:rFonts w:ascii="Arial" w:hAnsi="Arial" w:cs="Arial"/>
                <w:b/>
                <w:color w:val="000000" w:themeColor="text1"/>
              </w:rPr>
            </w:pPr>
          </w:p>
          <w:p w14:paraId="05D116C1" w14:textId="77777777" w:rsidR="00CA1F9F" w:rsidRPr="00795444" w:rsidRDefault="00CA1F9F" w:rsidP="00B572B6">
            <w:pPr>
              <w:tabs>
                <w:tab w:val="left" w:pos="720"/>
              </w:tabs>
              <w:spacing w:line="100" w:lineRule="atLeast"/>
              <w:jc w:val="both"/>
              <w:rPr>
                <w:rFonts w:ascii="Arial" w:hAnsi="Arial" w:cs="Arial"/>
                <w:b/>
                <w:color w:val="000000" w:themeColor="text1"/>
              </w:rPr>
            </w:pPr>
          </w:p>
          <w:p w14:paraId="41629533" w14:textId="77777777" w:rsidR="00CA1F9F" w:rsidRPr="00795444" w:rsidRDefault="00CA1F9F" w:rsidP="00B572B6">
            <w:pPr>
              <w:tabs>
                <w:tab w:val="left" w:pos="720"/>
              </w:tabs>
              <w:spacing w:line="100" w:lineRule="atLeast"/>
              <w:jc w:val="both"/>
              <w:rPr>
                <w:rFonts w:ascii="Arial" w:hAnsi="Arial" w:cs="Arial"/>
                <w:b/>
                <w:color w:val="000000" w:themeColor="text1"/>
              </w:rPr>
            </w:pPr>
          </w:p>
        </w:tc>
        <w:tc>
          <w:tcPr>
            <w:tcW w:w="1800" w:type="dxa"/>
          </w:tcPr>
          <w:p w14:paraId="7E028A02" w14:textId="77777777" w:rsidR="00CA1F9F" w:rsidRDefault="00CA1F9F" w:rsidP="00B572B6">
            <w:pPr>
              <w:tabs>
                <w:tab w:val="left" w:pos="720"/>
              </w:tabs>
              <w:spacing w:line="100" w:lineRule="atLeast"/>
              <w:jc w:val="center"/>
              <w:rPr>
                <w:rFonts w:ascii="Arial" w:hAnsi="Arial" w:cs="Arial"/>
                <w:b/>
                <w:color w:val="000000" w:themeColor="text1"/>
              </w:rPr>
            </w:pPr>
          </w:p>
          <w:p w14:paraId="42756FAE"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BQ 2/7</w:t>
            </w:r>
          </w:p>
          <w:p w14:paraId="2E4A30EA" w14:textId="77777777" w:rsidR="00CA1F9F" w:rsidRPr="00795444" w:rsidRDefault="00CA1F9F" w:rsidP="00B572B6">
            <w:pPr>
              <w:tabs>
                <w:tab w:val="left" w:pos="720"/>
              </w:tabs>
              <w:spacing w:line="100" w:lineRule="atLeast"/>
              <w:jc w:val="center"/>
              <w:rPr>
                <w:rFonts w:ascii="Arial" w:hAnsi="Arial" w:cs="Arial"/>
                <w:b/>
                <w:color w:val="000000" w:themeColor="text1"/>
              </w:rPr>
            </w:pPr>
          </w:p>
        </w:tc>
        <w:tc>
          <w:tcPr>
            <w:tcW w:w="2160" w:type="dxa"/>
          </w:tcPr>
          <w:p w14:paraId="6F435E84" w14:textId="77777777" w:rsidR="00CA1F9F" w:rsidRPr="004C40E3" w:rsidRDefault="00CA1F9F" w:rsidP="00B572B6">
            <w:pPr>
              <w:tabs>
                <w:tab w:val="left" w:pos="720"/>
              </w:tabs>
              <w:spacing w:line="100" w:lineRule="atLeast"/>
              <w:jc w:val="center"/>
              <w:rPr>
                <w:rFonts w:ascii="Arial" w:hAnsi="Arial" w:cs="Arial"/>
                <w:b/>
              </w:rPr>
            </w:pPr>
          </w:p>
        </w:tc>
      </w:tr>
      <w:tr w:rsidR="00CA1F9F" w14:paraId="3D5BBB4C" w14:textId="77777777" w:rsidTr="00B572B6">
        <w:trPr>
          <w:trHeight w:val="620"/>
        </w:trPr>
        <w:tc>
          <w:tcPr>
            <w:tcW w:w="720" w:type="dxa"/>
          </w:tcPr>
          <w:p w14:paraId="0C2A5AF9" w14:textId="77777777" w:rsidR="00CA1F9F" w:rsidRPr="00795444" w:rsidRDefault="00CA1F9F" w:rsidP="00B572B6">
            <w:pPr>
              <w:tabs>
                <w:tab w:val="left" w:pos="720"/>
              </w:tabs>
              <w:spacing w:line="100" w:lineRule="atLeast"/>
              <w:jc w:val="center"/>
              <w:rPr>
                <w:rFonts w:ascii="Arial" w:hAnsi="Arial" w:cs="Arial"/>
                <w:b/>
                <w:color w:val="000000" w:themeColor="text1"/>
              </w:rPr>
            </w:pPr>
          </w:p>
          <w:p w14:paraId="4FF0C3A5" w14:textId="77777777" w:rsidR="00CA1F9F" w:rsidRPr="00795444" w:rsidRDefault="00CA1F9F" w:rsidP="00B572B6">
            <w:pPr>
              <w:tabs>
                <w:tab w:val="left" w:pos="720"/>
              </w:tabs>
              <w:spacing w:line="100" w:lineRule="atLeast"/>
              <w:jc w:val="center"/>
              <w:rPr>
                <w:rFonts w:ascii="Arial" w:hAnsi="Arial" w:cs="Arial"/>
                <w:b/>
                <w:color w:val="000000" w:themeColor="text1"/>
              </w:rPr>
            </w:pPr>
            <w:r w:rsidRPr="00795444">
              <w:rPr>
                <w:rFonts w:ascii="Arial" w:hAnsi="Arial" w:cs="Arial"/>
                <w:b/>
                <w:color w:val="000000" w:themeColor="text1"/>
              </w:rPr>
              <w:t>3.</w:t>
            </w:r>
          </w:p>
        </w:tc>
        <w:tc>
          <w:tcPr>
            <w:tcW w:w="4680" w:type="dxa"/>
            <w:vMerge/>
          </w:tcPr>
          <w:p w14:paraId="628E6BD4" w14:textId="77777777" w:rsidR="00CA1F9F" w:rsidRPr="00795444" w:rsidRDefault="00CA1F9F" w:rsidP="00B572B6">
            <w:pPr>
              <w:tabs>
                <w:tab w:val="left" w:pos="720"/>
              </w:tabs>
              <w:spacing w:line="100" w:lineRule="atLeast"/>
              <w:jc w:val="both"/>
              <w:rPr>
                <w:rFonts w:ascii="Arial" w:hAnsi="Arial" w:cs="Arial"/>
                <w:b/>
                <w:color w:val="000000" w:themeColor="text1"/>
              </w:rPr>
            </w:pPr>
          </w:p>
        </w:tc>
        <w:tc>
          <w:tcPr>
            <w:tcW w:w="1800" w:type="dxa"/>
          </w:tcPr>
          <w:p w14:paraId="0CCB8A85" w14:textId="77777777" w:rsidR="00CA1F9F" w:rsidRDefault="00CA1F9F" w:rsidP="00B572B6">
            <w:pPr>
              <w:tabs>
                <w:tab w:val="left" w:pos="720"/>
              </w:tabs>
              <w:spacing w:line="100" w:lineRule="atLeast"/>
              <w:jc w:val="center"/>
              <w:rPr>
                <w:rFonts w:ascii="Arial" w:hAnsi="Arial" w:cs="Arial"/>
                <w:b/>
                <w:color w:val="000000" w:themeColor="text1"/>
              </w:rPr>
            </w:pPr>
          </w:p>
          <w:p w14:paraId="778DD65F" w14:textId="77777777" w:rsidR="00CA1F9F" w:rsidRPr="00795444"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BQ 3/7</w:t>
            </w:r>
          </w:p>
        </w:tc>
        <w:tc>
          <w:tcPr>
            <w:tcW w:w="2160" w:type="dxa"/>
          </w:tcPr>
          <w:p w14:paraId="1765F459" w14:textId="77777777" w:rsidR="00CA1F9F" w:rsidRPr="004C40E3" w:rsidRDefault="00CA1F9F" w:rsidP="00B572B6">
            <w:pPr>
              <w:tabs>
                <w:tab w:val="left" w:pos="720"/>
              </w:tabs>
              <w:spacing w:line="100" w:lineRule="atLeast"/>
              <w:jc w:val="center"/>
              <w:rPr>
                <w:rFonts w:ascii="Arial" w:hAnsi="Arial" w:cs="Arial"/>
                <w:b/>
              </w:rPr>
            </w:pPr>
          </w:p>
        </w:tc>
      </w:tr>
      <w:tr w:rsidR="00CA1F9F" w14:paraId="68B4CEE3" w14:textId="77777777" w:rsidTr="00B572B6">
        <w:trPr>
          <w:trHeight w:val="620"/>
        </w:trPr>
        <w:tc>
          <w:tcPr>
            <w:tcW w:w="720" w:type="dxa"/>
          </w:tcPr>
          <w:p w14:paraId="032D1899" w14:textId="77777777" w:rsidR="00CA1F9F" w:rsidRDefault="00CA1F9F" w:rsidP="00B572B6">
            <w:pPr>
              <w:tabs>
                <w:tab w:val="left" w:pos="720"/>
              </w:tabs>
              <w:spacing w:line="100" w:lineRule="atLeast"/>
              <w:jc w:val="center"/>
              <w:rPr>
                <w:rFonts w:ascii="Arial" w:hAnsi="Arial" w:cs="Arial"/>
                <w:b/>
                <w:color w:val="000000" w:themeColor="text1"/>
              </w:rPr>
            </w:pPr>
          </w:p>
          <w:p w14:paraId="74154BB8"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4.</w:t>
            </w:r>
          </w:p>
        </w:tc>
        <w:tc>
          <w:tcPr>
            <w:tcW w:w="4680" w:type="dxa"/>
            <w:vMerge/>
          </w:tcPr>
          <w:p w14:paraId="7006BD24" w14:textId="77777777" w:rsidR="00CA1F9F" w:rsidRDefault="00CA1F9F" w:rsidP="00B572B6">
            <w:pPr>
              <w:tabs>
                <w:tab w:val="left" w:pos="720"/>
              </w:tabs>
              <w:spacing w:line="100" w:lineRule="atLeast"/>
              <w:jc w:val="both"/>
              <w:rPr>
                <w:rFonts w:ascii="Arial" w:hAnsi="Arial" w:cs="Arial"/>
                <w:b/>
                <w:color w:val="000000" w:themeColor="text1"/>
              </w:rPr>
            </w:pPr>
          </w:p>
        </w:tc>
        <w:tc>
          <w:tcPr>
            <w:tcW w:w="1800" w:type="dxa"/>
          </w:tcPr>
          <w:p w14:paraId="4D930331" w14:textId="77777777" w:rsidR="00CA1F9F" w:rsidRDefault="00CA1F9F" w:rsidP="00B572B6">
            <w:pPr>
              <w:tabs>
                <w:tab w:val="left" w:pos="720"/>
              </w:tabs>
              <w:spacing w:line="100" w:lineRule="atLeast"/>
              <w:jc w:val="center"/>
              <w:rPr>
                <w:rFonts w:ascii="Arial" w:hAnsi="Arial" w:cs="Arial"/>
                <w:b/>
                <w:color w:val="000000" w:themeColor="text1"/>
              </w:rPr>
            </w:pPr>
          </w:p>
          <w:p w14:paraId="1BEE450C"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BQ 4/7</w:t>
            </w:r>
          </w:p>
        </w:tc>
        <w:tc>
          <w:tcPr>
            <w:tcW w:w="2160" w:type="dxa"/>
          </w:tcPr>
          <w:p w14:paraId="1EDB9376" w14:textId="77777777" w:rsidR="00CA1F9F" w:rsidRPr="004C40E3" w:rsidRDefault="00CA1F9F" w:rsidP="00B572B6">
            <w:pPr>
              <w:tabs>
                <w:tab w:val="left" w:pos="720"/>
              </w:tabs>
              <w:spacing w:line="100" w:lineRule="atLeast"/>
              <w:jc w:val="center"/>
              <w:rPr>
                <w:rFonts w:ascii="Arial" w:hAnsi="Arial" w:cs="Arial"/>
                <w:b/>
              </w:rPr>
            </w:pPr>
          </w:p>
        </w:tc>
      </w:tr>
      <w:tr w:rsidR="00CA1F9F" w14:paraId="380FAD4E" w14:textId="77777777" w:rsidTr="00B572B6">
        <w:trPr>
          <w:trHeight w:val="620"/>
        </w:trPr>
        <w:tc>
          <w:tcPr>
            <w:tcW w:w="720" w:type="dxa"/>
          </w:tcPr>
          <w:p w14:paraId="7B71BD11" w14:textId="77777777" w:rsidR="00CA1F9F" w:rsidRDefault="00CA1F9F" w:rsidP="00B572B6">
            <w:pPr>
              <w:tabs>
                <w:tab w:val="left" w:pos="720"/>
              </w:tabs>
              <w:spacing w:line="100" w:lineRule="atLeast"/>
              <w:jc w:val="center"/>
              <w:rPr>
                <w:rFonts w:ascii="Arial" w:hAnsi="Arial" w:cs="Arial"/>
                <w:b/>
                <w:color w:val="000000" w:themeColor="text1"/>
              </w:rPr>
            </w:pPr>
          </w:p>
          <w:p w14:paraId="556F36E0"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5.</w:t>
            </w:r>
          </w:p>
        </w:tc>
        <w:tc>
          <w:tcPr>
            <w:tcW w:w="4680" w:type="dxa"/>
            <w:vMerge/>
          </w:tcPr>
          <w:p w14:paraId="26991967" w14:textId="77777777" w:rsidR="00CA1F9F" w:rsidRDefault="00CA1F9F" w:rsidP="00B572B6">
            <w:pPr>
              <w:tabs>
                <w:tab w:val="left" w:pos="720"/>
              </w:tabs>
              <w:spacing w:line="100" w:lineRule="atLeast"/>
              <w:jc w:val="both"/>
              <w:rPr>
                <w:rFonts w:ascii="Arial" w:hAnsi="Arial" w:cs="Arial"/>
                <w:b/>
                <w:color w:val="000000" w:themeColor="text1"/>
              </w:rPr>
            </w:pPr>
          </w:p>
        </w:tc>
        <w:tc>
          <w:tcPr>
            <w:tcW w:w="1800" w:type="dxa"/>
          </w:tcPr>
          <w:p w14:paraId="5A7038B7" w14:textId="77777777" w:rsidR="00CA1F9F" w:rsidRDefault="00CA1F9F" w:rsidP="00B572B6">
            <w:pPr>
              <w:tabs>
                <w:tab w:val="left" w:pos="720"/>
              </w:tabs>
              <w:spacing w:line="100" w:lineRule="atLeast"/>
              <w:jc w:val="center"/>
              <w:rPr>
                <w:rFonts w:ascii="Arial" w:hAnsi="Arial" w:cs="Arial"/>
                <w:b/>
                <w:color w:val="000000" w:themeColor="text1"/>
              </w:rPr>
            </w:pPr>
          </w:p>
          <w:p w14:paraId="1E3CBC71"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BQ 5/7</w:t>
            </w:r>
          </w:p>
        </w:tc>
        <w:tc>
          <w:tcPr>
            <w:tcW w:w="2160" w:type="dxa"/>
          </w:tcPr>
          <w:p w14:paraId="1B160D79" w14:textId="77777777" w:rsidR="00CA1F9F" w:rsidRPr="004C40E3" w:rsidRDefault="00CA1F9F" w:rsidP="00B572B6">
            <w:pPr>
              <w:tabs>
                <w:tab w:val="left" w:pos="720"/>
              </w:tabs>
              <w:spacing w:line="100" w:lineRule="atLeast"/>
              <w:jc w:val="center"/>
              <w:rPr>
                <w:rFonts w:ascii="Arial" w:hAnsi="Arial" w:cs="Arial"/>
                <w:b/>
              </w:rPr>
            </w:pPr>
          </w:p>
        </w:tc>
      </w:tr>
      <w:tr w:rsidR="00CA1F9F" w14:paraId="7A2BD3B8" w14:textId="77777777" w:rsidTr="00B572B6">
        <w:trPr>
          <w:trHeight w:val="620"/>
        </w:trPr>
        <w:tc>
          <w:tcPr>
            <w:tcW w:w="720" w:type="dxa"/>
          </w:tcPr>
          <w:p w14:paraId="4C7854B7" w14:textId="77777777" w:rsidR="00CA1F9F" w:rsidRDefault="00CA1F9F" w:rsidP="00B572B6">
            <w:pPr>
              <w:tabs>
                <w:tab w:val="left" w:pos="720"/>
              </w:tabs>
              <w:spacing w:line="100" w:lineRule="atLeast"/>
              <w:jc w:val="center"/>
              <w:rPr>
                <w:rFonts w:ascii="Arial" w:hAnsi="Arial" w:cs="Arial"/>
                <w:b/>
                <w:color w:val="000000" w:themeColor="text1"/>
              </w:rPr>
            </w:pPr>
          </w:p>
          <w:p w14:paraId="3F56BFFB"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6.</w:t>
            </w:r>
          </w:p>
        </w:tc>
        <w:tc>
          <w:tcPr>
            <w:tcW w:w="4680" w:type="dxa"/>
            <w:vMerge/>
          </w:tcPr>
          <w:p w14:paraId="7E0FCF4E" w14:textId="77777777" w:rsidR="00CA1F9F" w:rsidRDefault="00CA1F9F" w:rsidP="00B572B6">
            <w:pPr>
              <w:tabs>
                <w:tab w:val="left" w:pos="720"/>
              </w:tabs>
              <w:spacing w:line="100" w:lineRule="atLeast"/>
              <w:jc w:val="both"/>
              <w:rPr>
                <w:rFonts w:ascii="Arial" w:hAnsi="Arial" w:cs="Arial"/>
                <w:b/>
                <w:color w:val="000000" w:themeColor="text1"/>
              </w:rPr>
            </w:pPr>
          </w:p>
        </w:tc>
        <w:tc>
          <w:tcPr>
            <w:tcW w:w="1800" w:type="dxa"/>
          </w:tcPr>
          <w:p w14:paraId="3F90DC58" w14:textId="77777777" w:rsidR="00CA1F9F" w:rsidRDefault="00CA1F9F" w:rsidP="00B572B6">
            <w:pPr>
              <w:tabs>
                <w:tab w:val="left" w:pos="720"/>
              </w:tabs>
              <w:spacing w:line="100" w:lineRule="atLeast"/>
              <w:jc w:val="center"/>
              <w:rPr>
                <w:rFonts w:ascii="Arial" w:hAnsi="Arial" w:cs="Arial"/>
                <w:b/>
                <w:color w:val="000000" w:themeColor="text1"/>
              </w:rPr>
            </w:pPr>
          </w:p>
          <w:p w14:paraId="3362034C"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BQ 6/7</w:t>
            </w:r>
          </w:p>
        </w:tc>
        <w:tc>
          <w:tcPr>
            <w:tcW w:w="2160" w:type="dxa"/>
          </w:tcPr>
          <w:p w14:paraId="52254097" w14:textId="77777777" w:rsidR="00CA1F9F" w:rsidRPr="004C40E3" w:rsidRDefault="00CA1F9F" w:rsidP="00B572B6">
            <w:pPr>
              <w:tabs>
                <w:tab w:val="left" w:pos="720"/>
              </w:tabs>
              <w:spacing w:line="100" w:lineRule="atLeast"/>
              <w:jc w:val="center"/>
              <w:rPr>
                <w:rFonts w:ascii="Arial" w:hAnsi="Arial" w:cs="Arial"/>
                <w:b/>
              </w:rPr>
            </w:pPr>
          </w:p>
        </w:tc>
      </w:tr>
      <w:tr w:rsidR="00CA1F9F" w14:paraId="09287831" w14:textId="77777777" w:rsidTr="00B572B6">
        <w:trPr>
          <w:trHeight w:val="620"/>
        </w:trPr>
        <w:tc>
          <w:tcPr>
            <w:tcW w:w="720" w:type="dxa"/>
          </w:tcPr>
          <w:p w14:paraId="7E662523" w14:textId="77777777" w:rsidR="00CA1F9F" w:rsidRDefault="00CA1F9F" w:rsidP="00B572B6">
            <w:pPr>
              <w:tabs>
                <w:tab w:val="left" w:pos="720"/>
              </w:tabs>
              <w:spacing w:line="100" w:lineRule="atLeast"/>
              <w:jc w:val="center"/>
              <w:rPr>
                <w:rFonts w:ascii="Arial" w:hAnsi="Arial" w:cs="Arial"/>
                <w:b/>
                <w:color w:val="000000" w:themeColor="text1"/>
              </w:rPr>
            </w:pPr>
          </w:p>
          <w:p w14:paraId="2FABB41D"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7.</w:t>
            </w:r>
          </w:p>
        </w:tc>
        <w:tc>
          <w:tcPr>
            <w:tcW w:w="4680" w:type="dxa"/>
          </w:tcPr>
          <w:p w14:paraId="692994E0" w14:textId="77777777" w:rsidR="00CA1F9F" w:rsidRDefault="00CA1F9F" w:rsidP="00B572B6">
            <w:pPr>
              <w:tabs>
                <w:tab w:val="left" w:pos="720"/>
              </w:tabs>
              <w:spacing w:line="100" w:lineRule="atLeast"/>
              <w:jc w:val="both"/>
              <w:rPr>
                <w:rFonts w:ascii="Arial" w:hAnsi="Arial" w:cs="Arial"/>
                <w:b/>
                <w:color w:val="000000" w:themeColor="text1"/>
              </w:rPr>
            </w:pPr>
          </w:p>
          <w:p w14:paraId="7B413521" w14:textId="77777777" w:rsidR="00CA1F9F" w:rsidRDefault="00CA1F9F" w:rsidP="00B572B6">
            <w:pPr>
              <w:tabs>
                <w:tab w:val="left" w:pos="720"/>
              </w:tabs>
              <w:spacing w:line="100" w:lineRule="atLeast"/>
              <w:jc w:val="both"/>
              <w:rPr>
                <w:rFonts w:ascii="Arial" w:hAnsi="Arial" w:cs="Arial"/>
                <w:b/>
                <w:color w:val="000000" w:themeColor="text1"/>
              </w:rPr>
            </w:pPr>
            <w:r>
              <w:rPr>
                <w:rFonts w:ascii="Arial" w:hAnsi="Arial" w:cs="Arial"/>
                <w:b/>
                <w:color w:val="000000" w:themeColor="text1"/>
              </w:rPr>
              <w:t>WANG PERUNTUKAN SEMENTARA (PROVISIONAL SUM)</w:t>
            </w:r>
          </w:p>
          <w:p w14:paraId="0FA03870" w14:textId="77777777" w:rsidR="00CA1F9F" w:rsidRDefault="00CA1F9F" w:rsidP="00B572B6">
            <w:pPr>
              <w:tabs>
                <w:tab w:val="left" w:pos="720"/>
              </w:tabs>
              <w:spacing w:line="100" w:lineRule="atLeast"/>
              <w:jc w:val="both"/>
              <w:rPr>
                <w:rFonts w:ascii="Arial" w:hAnsi="Arial" w:cs="Arial"/>
                <w:b/>
                <w:color w:val="000000" w:themeColor="text1"/>
              </w:rPr>
            </w:pPr>
          </w:p>
        </w:tc>
        <w:tc>
          <w:tcPr>
            <w:tcW w:w="1800" w:type="dxa"/>
          </w:tcPr>
          <w:p w14:paraId="10A1E77F" w14:textId="77777777" w:rsidR="00CA1F9F" w:rsidRDefault="00CA1F9F" w:rsidP="00B572B6">
            <w:pPr>
              <w:tabs>
                <w:tab w:val="left" w:pos="720"/>
              </w:tabs>
              <w:spacing w:line="100" w:lineRule="atLeast"/>
              <w:jc w:val="center"/>
              <w:rPr>
                <w:rFonts w:ascii="Arial" w:hAnsi="Arial" w:cs="Arial"/>
                <w:b/>
                <w:color w:val="000000" w:themeColor="text1"/>
              </w:rPr>
            </w:pPr>
          </w:p>
          <w:p w14:paraId="2E3ABF91" w14:textId="77777777" w:rsidR="00CA1F9F" w:rsidRDefault="00CA1F9F" w:rsidP="00B572B6">
            <w:pPr>
              <w:tabs>
                <w:tab w:val="left" w:pos="720"/>
              </w:tabs>
              <w:spacing w:line="100" w:lineRule="atLeast"/>
              <w:jc w:val="center"/>
              <w:rPr>
                <w:rFonts w:ascii="Arial" w:hAnsi="Arial" w:cs="Arial"/>
                <w:b/>
                <w:color w:val="000000" w:themeColor="text1"/>
              </w:rPr>
            </w:pPr>
            <w:r>
              <w:rPr>
                <w:rFonts w:ascii="Arial" w:hAnsi="Arial" w:cs="Arial"/>
                <w:b/>
                <w:color w:val="000000" w:themeColor="text1"/>
              </w:rPr>
              <w:t>BQ 7/7</w:t>
            </w:r>
          </w:p>
        </w:tc>
        <w:tc>
          <w:tcPr>
            <w:tcW w:w="2160" w:type="dxa"/>
          </w:tcPr>
          <w:p w14:paraId="1ED3DBA5" w14:textId="77777777" w:rsidR="00CA1F9F" w:rsidRDefault="00CA1F9F" w:rsidP="00B572B6">
            <w:pPr>
              <w:tabs>
                <w:tab w:val="left" w:pos="720"/>
              </w:tabs>
              <w:spacing w:line="100" w:lineRule="atLeast"/>
              <w:jc w:val="center"/>
              <w:rPr>
                <w:rFonts w:ascii="Arial" w:hAnsi="Arial" w:cs="Arial"/>
                <w:b/>
              </w:rPr>
            </w:pPr>
          </w:p>
          <w:p w14:paraId="409E04BC" w14:textId="701A6088" w:rsidR="00CA1F9F" w:rsidRPr="004C40E3" w:rsidRDefault="00CA1F9F" w:rsidP="00B572B6">
            <w:pPr>
              <w:tabs>
                <w:tab w:val="left" w:pos="720"/>
              </w:tabs>
              <w:spacing w:line="100" w:lineRule="atLeast"/>
              <w:jc w:val="center"/>
              <w:rPr>
                <w:rFonts w:ascii="Arial" w:hAnsi="Arial" w:cs="Arial"/>
                <w:b/>
              </w:rPr>
            </w:pPr>
          </w:p>
        </w:tc>
      </w:tr>
      <w:tr w:rsidR="00CA1F9F" w14:paraId="2B7C46A6" w14:textId="77777777" w:rsidTr="00B572B6">
        <w:trPr>
          <w:trHeight w:val="665"/>
        </w:trPr>
        <w:tc>
          <w:tcPr>
            <w:tcW w:w="720" w:type="dxa"/>
          </w:tcPr>
          <w:p w14:paraId="7097A5BF" w14:textId="77777777" w:rsidR="00CA1F9F" w:rsidRPr="00795444" w:rsidRDefault="00CA1F9F" w:rsidP="00B572B6">
            <w:pPr>
              <w:tabs>
                <w:tab w:val="left" w:pos="720"/>
              </w:tabs>
              <w:spacing w:line="100" w:lineRule="atLeast"/>
              <w:jc w:val="both"/>
              <w:rPr>
                <w:rFonts w:ascii="Arial" w:hAnsi="Arial" w:cs="Arial"/>
                <w:b/>
                <w:color w:val="000000" w:themeColor="text1"/>
              </w:rPr>
            </w:pPr>
          </w:p>
        </w:tc>
        <w:tc>
          <w:tcPr>
            <w:tcW w:w="6480" w:type="dxa"/>
            <w:gridSpan w:val="2"/>
          </w:tcPr>
          <w:p w14:paraId="04BE8833" w14:textId="77777777" w:rsidR="00CA1F9F" w:rsidRDefault="00CA1F9F" w:rsidP="00B572B6">
            <w:pPr>
              <w:tabs>
                <w:tab w:val="left" w:pos="720"/>
              </w:tabs>
              <w:spacing w:line="100" w:lineRule="atLeast"/>
              <w:jc w:val="both"/>
              <w:rPr>
                <w:rFonts w:ascii="Arial" w:hAnsi="Arial" w:cs="Arial"/>
                <w:b/>
                <w:color w:val="000000" w:themeColor="text1"/>
              </w:rPr>
            </w:pPr>
          </w:p>
          <w:p w14:paraId="1C7BD117" w14:textId="77777777" w:rsidR="00CA1F9F" w:rsidRDefault="00CA1F9F" w:rsidP="00B572B6">
            <w:pPr>
              <w:tabs>
                <w:tab w:val="left" w:pos="720"/>
              </w:tabs>
              <w:spacing w:line="100" w:lineRule="atLeast"/>
              <w:jc w:val="both"/>
              <w:rPr>
                <w:rFonts w:ascii="Arial" w:hAnsi="Arial" w:cs="Arial"/>
                <w:b/>
                <w:color w:val="000000" w:themeColor="text1"/>
              </w:rPr>
            </w:pPr>
            <w:r w:rsidRPr="00795444">
              <w:rPr>
                <w:rFonts w:ascii="Arial" w:hAnsi="Arial" w:cs="Arial"/>
                <w:b/>
                <w:color w:val="000000" w:themeColor="text1"/>
              </w:rPr>
              <w:t>JUMLAH DIBAWA KE BORANG JAMINAN PENTENDER</w:t>
            </w:r>
            <w:r>
              <w:rPr>
                <w:rFonts w:ascii="Arial" w:hAnsi="Arial" w:cs="Arial"/>
                <w:b/>
                <w:color w:val="000000" w:themeColor="text1"/>
              </w:rPr>
              <w:t xml:space="preserve"> (RM)</w:t>
            </w:r>
          </w:p>
          <w:p w14:paraId="55111A8C" w14:textId="77777777" w:rsidR="00CA1F9F" w:rsidRPr="00795444" w:rsidRDefault="00CA1F9F" w:rsidP="00B572B6">
            <w:pPr>
              <w:tabs>
                <w:tab w:val="left" w:pos="720"/>
              </w:tabs>
              <w:spacing w:line="100" w:lineRule="atLeast"/>
              <w:jc w:val="both"/>
              <w:rPr>
                <w:rFonts w:ascii="Arial" w:hAnsi="Arial" w:cs="Arial"/>
                <w:b/>
                <w:color w:val="000000" w:themeColor="text1"/>
              </w:rPr>
            </w:pPr>
          </w:p>
        </w:tc>
        <w:tc>
          <w:tcPr>
            <w:tcW w:w="2160" w:type="dxa"/>
          </w:tcPr>
          <w:p w14:paraId="0C3459BC" w14:textId="77777777" w:rsidR="00CA1F9F" w:rsidRDefault="00CA1F9F" w:rsidP="00B572B6">
            <w:pPr>
              <w:tabs>
                <w:tab w:val="left" w:pos="720"/>
              </w:tabs>
              <w:spacing w:line="100" w:lineRule="atLeast"/>
              <w:jc w:val="center"/>
              <w:rPr>
                <w:rFonts w:ascii="Arial" w:hAnsi="Arial" w:cs="Arial"/>
                <w:b/>
              </w:rPr>
            </w:pPr>
          </w:p>
          <w:p w14:paraId="4F6331DA" w14:textId="77777777" w:rsidR="00CA1F9F" w:rsidRPr="004C40E3" w:rsidRDefault="00CA1F9F" w:rsidP="00B572B6">
            <w:pPr>
              <w:tabs>
                <w:tab w:val="left" w:pos="720"/>
              </w:tabs>
              <w:spacing w:line="100" w:lineRule="atLeast"/>
              <w:jc w:val="center"/>
              <w:rPr>
                <w:rFonts w:ascii="Arial" w:hAnsi="Arial" w:cs="Arial"/>
                <w:b/>
              </w:rPr>
            </w:pPr>
          </w:p>
        </w:tc>
      </w:tr>
    </w:tbl>
    <w:p w14:paraId="59AF0899" w14:textId="77777777" w:rsidR="00CA1F9F" w:rsidRPr="002171CA" w:rsidRDefault="00CA1F9F" w:rsidP="00CA1F9F">
      <w:pPr>
        <w:tabs>
          <w:tab w:val="left" w:pos="720"/>
        </w:tabs>
        <w:spacing w:line="100" w:lineRule="atLeast"/>
        <w:jc w:val="both"/>
        <w:rPr>
          <w:rFonts w:ascii="Arial" w:hAnsi="Arial" w:cs="Arial"/>
          <w:color w:val="000000" w:themeColor="text1"/>
        </w:rPr>
      </w:pPr>
    </w:p>
    <w:p w14:paraId="2AE9BB90" w14:textId="77777777" w:rsidR="00CA1F9F" w:rsidRPr="002171CA" w:rsidRDefault="00CA1F9F" w:rsidP="00CA1F9F">
      <w:pPr>
        <w:tabs>
          <w:tab w:val="left" w:pos="720"/>
        </w:tabs>
        <w:spacing w:line="100" w:lineRule="atLeast"/>
        <w:jc w:val="both"/>
        <w:rPr>
          <w:rFonts w:ascii="Arial" w:hAnsi="Arial" w:cs="Arial"/>
          <w:color w:val="000000" w:themeColor="text1"/>
        </w:rPr>
      </w:pPr>
    </w:p>
    <w:p w14:paraId="63CD3EF4" w14:textId="77777777" w:rsidR="00CA1F9F" w:rsidRPr="002171CA" w:rsidRDefault="00CA1F9F" w:rsidP="00CA1F9F">
      <w:pPr>
        <w:tabs>
          <w:tab w:val="left" w:pos="720"/>
        </w:tabs>
        <w:spacing w:line="100" w:lineRule="atLeast"/>
        <w:jc w:val="both"/>
        <w:rPr>
          <w:rFonts w:ascii="Arial" w:hAnsi="Arial" w:cs="Arial"/>
          <w:color w:val="000000" w:themeColor="text1"/>
        </w:rPr>
      </w:pPr>
    </w:p>
    <w:p w14:paraId="53F506F5" w14:textId="77777777" w:rsidR="00CA1F9F" w:rsidRPr="002171CA" w:rsidRDefault="00CA1F9F" w:rsidP="00CA1F9F">
      <w:pPr>
        <w:spacing w:line="100" w:lineRule="atLeast"/>
        <w:rPr>
          <w:rFonts w:ascii="Arial" w:hAnsi="Arial" w:cs="Arial"/>
          <w:b/>
          <w:bCs/>
          <w:color w:val="000000" w:themeColor="text1"/>
        </w:rPr>
      </w:pPr>
    </w:p>
    <w:tbl>
      <w:tblPr>
        <w:tblW w:w="10113" w:type="dxa"/>
        <w:tblLayout w:type="fixed"/>
        <w:tblLook w:val="0000" w:firstRow="0" w:lastRow="0" w:firstColumn="0" w:lastColumn="0" w:noHBand="0" w:noVBand="0"/>
      </w:tblPr>
      <w:tblGrid>
        <w:gridCol w:w="1576"/>
        <w:gridCol w:w="236"/>
        <w:gridCol w:w="168"/>
        <w:gridCol w:w="2790"/>
        <w:gridCol w:w="283"/>
        <w:gridCol w:w="272"/>
        <w:gridCol w:w="283"/>
        <w:gridCol w:w="579"/>
        <w:gridCol w:w="284"/>
        <w:gridCol w:w="271"/>
        <w:gridCol w:w="284"/>
        <w:gridCol w:w="2532"/>
        <w:gridCol w:w="555"/>
      </w:tblGrid>
      <w:tr w:rsidR="00CA1F9F" w:rsidRPr="002171CA" w14:paraId="15A6F2CD" w14:textId="77777777" w:rsidTr="00CA1F9F">
        <w:trPr>
          <w:cantSplit/>
        </w:trPr>
        <w:tc>
          <w:tcPr>
            <w:tcW w:w="5325" w:type="dxa"/>
            <w:gridSpan w:val="6"/>
            <w:vAlign w:val="center"/>
          </w:tcPr>
          <w:p w14:paraId="7A18C98E" w14:textId="77777777" w:rsidR="00CA1F9F" w:rsidRPr="002171CA" w:rsidRDefault="00CA1F9F" w:rsidP="00B572B6">
            <w:pPr>
              <w:tabs>
                <w:tab w:val="left" w:pos="720"/>
              </w:tabs>
              <w:spacing w:line="100" w:lineRule="atLeast"/>
              <w:jc w:val="center"/>
              <w:rPr>
                <w:rFonts w:ascii="Arial" w:hAnsi="Arial" w:cs="Arial"/>
                <w:color w:val="000000" w:themeColor="text1"/>
              </w:rPr>
            </w:pPr>
            <w:r w:rsidRPr="002171CA">
              <w:rPr>
                <w:rFonts w:ascii="Arial" w:hAnsi="Arial" w:cs="Arial"/>
                <w:color w:val="000000" w:themeColor="text1"/>
              </w:rPr>
              <w:t>.......................................................................</w:t>
            </w:r>
          </w:p>
          <w:p w14:paraId="23F943A6" w14:textId="77777777" w:rsidR="00CA1F9F" w:rsidRDefault="00CA1F9F" w:rsidP="00B572B6">
            <w:pPr>
              <w:tabs>
                <w:tab w:val="left" w:pos="720"/>
              </w:tabs>
              <w:spacing w:line="100" w:lineRule="atLeast"/>
              <w:jc w:val="center"/>
              <w:rPr>
                <w:rFonts w:ascii="Arial" w:hAnsi="Arial" w:cs="Arial"/>
                <w:color w:val="000000" w:themeColor="text1"/>
              </w:rPr>
            </w:pPr>
            <w:r w:rsidRPr="002171CA">
              <w:rPr>
                <w:rFonts w:ascii="Arial" w:hAnsi="Arial" w:cs="Arial"/>
                <w:color w:val="000000" w:themeColor="text1"/>
              </w:rPr>
              <w:t>(Tandatangan Pentender)</w:t>
            </w:r>
          </w:p>
          <w:p w14:paraId="2CA502E9" w14:textId="77777777" w:rsidR="00CA1F9F" w:rsidRPr="002171CA" w:rsidRDefault="00CA1F9F" w:rsidP="00B572B6">
            <w:pPr>
              <w:tabs>
                <w:tab w:val="left" w:pos="720"/>
              </w:tabs>
              <w:spacing w:line="100" w:lineRule="atLeast"/>
              <w:jc w:val="center"/>
              <w:rPr>
                <w:rFonts w:ascii="Arial" w:hAnsi="Arial" w:cs="Arial"/>
                <w:color w:val="000000" w:themeColor="text1"/>
              </w:rPr>
            </w:pPr>
          </w:p>
        </w:tc>
        <w:tc>
          <w:tcPr>
            <w:tcW w:w="283" w:type="dxa"/>
            <w:vAlign w:val="center"/>
          </w:tcPr>
          <w:p w14:paraId="516D62AF" w14:textId="77777777" w:rsidR="00CA1F9F" w:rsidRPr="002171CA" w:rsidRDefault="00CA1F9F" w:rsidP="00B572B6">
            <w:pPr>
              <w:tabs>
                <w:tab w:val="left" w:pos="720"/>
              </w:tabs>
              <w:spacing w:line="100" w:lineRule="atLeast"/>
              <w:jc w:val="center"/>
              <w:rPr>
                <w:rFonts w:ascii="Arial" w:hAnsi="Arial" w:cs="Arial"/>
                <w:color w:val="000000" w:themeColor="text1"/>
              </w:rPr>
            </w:pPr>
          </w:p>
        </w:tc>
        <w:tc>
          <w:tcPr>
            <w:tcW w:w="4505" w:type="dxa"/>
            <w:gridSpan w:val="6"/>
            <w:vAlign w:val="center"/>
          </w:tcPr>
          <w:p w14:paraId="6C6FBCB2" w14:textId="77777777" w:rsidR="00CA1F9F" w:rsidRPr="00C93B0F" w:rsidRDefault="00CA1F9F" w:rsidP="00B572B6">
            <w:pPr>
              <w:tabs>
                <w:tab w:val="left" w:pos="720"/>
              </w:tabs>
              <w:spacing w:line="100" w:lineRule="atLeast"/>
              <w:jc w:val="center"/>
              <w:rPr>
                <w:rFonts w:ascii="Arial" w:hAnsi="Arial" w:cs="Arial"/>
                <w:i/>
                <w:color w:val="000000" w:themeColor="text1"/>
              </w:rPr>
            </w:pPr>
          </w:p>
        </w:tc>
      </w:tr>
      <w:tr w:rsidR="00CA1F9F" w:rsidRPr="002171CA" w14:paraId="12A28759" w14:textId="77777777" w:rsidTr="00CA1F9F">
        <w:trPr>
          <w:cantSplit/>
          <w:trHeight w:val="792"/>
        </w:trPr>
        <w:tc>
          <w:tcPr>
            <w:tcW w:w="1576" w:type="dxa"/>
          </w:tcPr>
          <w:p w14:paraId="40BD58F2" w14:textId="77777777" w:rsidR="00CA1F9F" w:rsidRPr="002171CA" w:rsidRDefault="00CA1F9F" w:rsidP="00B572B6">
            <w:pPr>
              <w:tabs>
                <w:tab w:val="left" w:pos="720"/>
              </w:tabs>
              <w:spacing w:line="100" w:lineRule="atLeast"/>
              <w:rPr>
                <w:rFonts w:ascii="Arial" w:hAnsi="Arial" w:cs="Arial"/>
                <w:color w:val="000000" w:themeColor="text1"/>
                <w:sz w:val="10"/>
                <w:szCs w:val="10"/>
              </w:rPr>
            </w:pPr>
          </w:p>
          <w:p w14:paraId="3B0A17C7" w14:textId="77777777" w:rsidR="00CA1F9F" w:rsidRPr="002171CA" w:rsidRDefault="00CA1F9F" w:rsidP="00B572B6">
            <w:pPr>
              <w:tabs>
                <w:tab w:val="left" w:pos="720"/>
              </w:tabs>
              <w:spacing w:line="100" w:lineRule="atLeast"/>
              <w:rPr>
                <w:rFonts w:ascii="Arial" w:hAnsi="Arial" w:cs="Arial"/>
                <w:color w:val="000000" w:themeColor="text1"/>
              </w:rPr>
            </w:pPr>
            <w:r w:rsidRPr="002171CA">
              <w:rPr>
                <w:rFonts w:ascii="Arial" w:hAnsi="Arial" w:cs="Arial"/>
                <w:color w:val="000000" w:themeColor="text1"/>
              </w:rPr>
              <w:t>Cop Syarikat</w:t>
            </w:r>
          </w:p>
        </w:tc>
        <w:tc>
          <w:tcPr>
            <w:tcW w:w="236" w:type="dxa"/>
          </w:tcPr>
          <w:p w14:paraId="0D3EFB4C" w14:textId="77777777" w:rsidR="00CA1F9F" w:rsidRPr="002171CA" w:rsidRDefault="00CA1F9F" w:rsidP="00B572B6">
            <w:pPr>
              <w:tabs>
                <w:tab w:val="left" w:pos="720"/>
              </w:tabs>
              <w:spacing w:line="100" w:lineRule="atLeast"/>
              <w:rPr>
                <w:rFonts w:ascii="Arial" w:hAnsi="Arial" w:cs="Arial"/>
                <w:color w:val="000000" w:themeColor="text1"/>
                <w:sz w:val="10"/>
                <w:szCs w:val="10"/>
              </w:rPr>
            </w:pPr>
          </w:p>
          <w:p w14:paraId="443B4975" w14:textId="77777777" w:rsidR="00CA1F9F" w:rsidRPr="002171CA" w:rsidRDefault="00CA1F9F" w:rsidP="00B572B6">
            <w:pPr>
              <w:tabs>
                <w:tab w:val="left" w:pos="720"/>
              </w:tabs>
              <w:spacing w:line="100" w:lineRule="atLeast"/>
              <w:rPr>
                <w:rFonts w:ascii="Arial" w:hAnsi="Arial" w:cs="Arial"/>
                <w:color w:val="000000" w:themeColor="text1"/>
              </w:rPr>
            </w:pPr>
            <w:r w:rsidRPr="002171CA">
              <w:rPr>
                <w:rFonts w:ascii="Arial" w:hAnsi="Arial" w:cs="Arial"/>
                <w:color w:val="000000" w:themeColor="text1"/>
              </w:rPr>
              <w:t>:</w:t>
            </w:r>
          </w:p>
        </w:tc>
        <w:tc>
          <w:tcPr>
            <w:tcW w:w="3513" w:type="dxa"/>
            <w:gridSpan w:val="4"/>
          </w:tcPr>
          <w:p w14:paraId="317DE5D8" w14:textId="77777777" w:rsidR="00CA1F9F" w:rsidRPr="002171CA" w:rsidRDefault="00CA1F9F" w:rsidP="00B572B6">
            <w:pPr>
              <w:tabs>
                <w:tab w:val="left" w:pos="720"/>
              </w:tabs>
              <w:spacing w:line="100" w:lineRule="atLeast"/>
              <w:ind w:hanging="310"/>
              <w:rPr>
                <w:rFonts w:ascii="Arial" w:hAnsi="Arial" w:cs="Arial"/>
                <w:color w:val="000000" w:themeColor="text1"/>
              </w:rPr>
            </w:pPr>
          </w:p>
        </w:tc>
        <w:tc>
          <w:tcPr>
            <w:tcW w:w="283" w:type="dxa"/>
          </w:tcPr>
          <w:p w14:paraId="45E76F3A" w14:textId="77777777" w:rsidR="00CA1F9F" w:rsidRPr="002171CA" w:rsidRDefault="00CA1F9F" w:rsidP="00B572B6">
            <w:pPr>
              <w:tabs>
                <w:tab w:val="left" w:pos="720"/>
              </w:tabs>
              <w:spacing w:line="100" w:lineRule="atLeast"/>
              <w:rPr>
                <w:rFonts w:ascii="Arial" w:hAnsi="Arial" w:cs="Arial"/>
                <w:color w:val="000000" w:themeColor="text1"/>
              </w:rPr>
            </w:pPr>
          </w:p>
        </w:tc>
        <w:tc>
          <w:tcPr>
            <w:tcW w:w="1134" w:type="dxa"/>
            <w:gridSpan w:val="3"/>
          </w:tcPr>
          <w:p w14:paraId="5AA2E327" w14:textId="77777777" w:rsidR="00CA1F9F" w:rsidRPr="00C93B0F" w:rsidRDefault="00CA1F9F" w:rsidP="00B572B6">
            <w:pPr>
              <w:tabs>
                <w:tab w:val="left" w:pos="720"/>
              </w:tabs>
              <w:spacing w:line="100" w:lineRule="atLeast"/>
              <w:rPr>
                <w:rFonts w:ascii="Arial" w:hAnsi="Arial" w:cs="Arial"/>
                <w:i/>
                <w:color w:val="000000" w:themeColor="text1"/>
              </w:rPr>
            </w:pPr>
          </w:p>
        </w:tc>
        <w:tc>
          <w:tcPr>
            <w:tcW w:w="284" w:type="dxa"/>
          </w:tcPr>
          <w:p w14:paraId="35F13C44" w14:textId="77777777" w:rsidR="00CA1F9F" w:rsidRPr="00C93B0F" w:rsidRDefault="00CA1F9F" w:rsidP="00B572B6">
            <w:pPr>
              <w:tabs>
                <w:tab w:val="left" w:pos="720"/>
              </w:tabs>
              <w:spacing w:line="100" w:lineRule="atLeast"/>
              <w:rPr>
                <w:rFonts w:ascii="Arial" w:hAnsi="Arial" w:cs="Arial"/>
                <w:i/>
                <w:color w:val="000000" w:themeColor="text1"/>
              </w:rPr>
            </w:pPr>
          </w:p>
        </w:tc>
        <w:tc>
          <w:tcPr>
            <w:tcW w:w="3087" w:type="dxa"/>
            <w:gridSpan w:val="2"/>
          </w:tcPr>
          <w:p w14:paraId="02A1C22A" w14:textId="77777777" w:rsidR="00CA1F9F" w:rsidRPr="00C93B0F" w:rsidRDefault="00CA1F9F" w:rsidP="00B572B6">
            <w:pPr>
              <w:tabs>
                <w:tab w:val="left" w:pos="720"/>
              </w:tabs>
              <w:spacing w:line="100" w:lineRule="atLeast"/>
              <w:rPr>
                <w:rFonts w:ascii="Arial" w:hAnsi="Arial" w:cs="Arial"/>
                <w:i/>
                <w:color w:val="000000" w:themeColor="text1"/>
              </w:rPr>
            </w:pPr>
          </w:p>
        </w:tc>
      </w:tr>
      <w:tr w:rsidR="00CA1F9F" w:rsidRPr="002171CA" w14:paraId="1E06A3C8" w14:textId="77777777" w:rsidTr="00CA1F9F">
        <w:trPr>
          <w:cantSplit/>
          <w:trHeight w:val="367"/>
        </w:trPr>
        <w:tc>
          <w:tcPr>
            <w:tcW w:w="1576" w:type="dxa"/>
          </w:tcPr>
          <w:p w14:paraId="002F1CC2" w14:textId="77777777" w:rsidR="00CA1F9F" w:rsidRPr="002171CA" w:rsidRDefault="00CA1F9F" w:rsidP="00B572B6">
            <w:pPr>
              <w:tabs>
                <w:tab w:val="left" w:pos="720"/>
              </w:tabs>
              <w:spacing w:line="100" w:lineRule="atLeast"/>
              <w:rPr>
                <w:rFonts w:ascii="Arial" w:hAnsi="Arial" w:cs="Arial"/>
                <w:color w:val="000000" w:themeColor="text1"/>
              </w:rPr>
            </w:pPr>
            <w:r w:rsidRPr="002171CA">
              <w:rPr>
                <w:rFonts w:ascii="Arial" w:hAnsi="Arial" w:cs="Arial"/>
                <w:color w:val="000000" w:themeColor="text1"/>
              </w:rPr>
              <w:t>Nama</w:t>
            </w:r>
          </w:p>
        </w:tc>
        <w:tc>
          <w:tcPr>
            <w:tcW w:w="236" w:type="dxa"/>
          </w:tcPr>
          <w:p w14:paraId="2A6EE42B" w14:textId="77777777" w:rsidR="00CA1F9F" w:rsidRPr="002171CA" w:rsidRDefault="00CA1F9F" w:rsidP="00B572B6">
            <w:pPr>
              <w:tabs>
                <w:tab w:val="left" w:pos="720"/>
              </w:tabs>
              <w:spacing w:line="100" w:lineRule="atLeast"/>
              <w:rPr>
                <w:rFonts w:ascii="Arial" w:hAnsi="Arial" w:cs="Arial"/>
                <w:color w:val="000000" w:themeColor="text1"/>
              </w:rPr>
            </w:pPr>
            <w:r w:rsidRPr="002171CA">
              <w:rPr>
                <w:rFonts w:ascii="Arial" w:hAnsi="Arial" w:cs="Arial"/>
                <w:color w:val="000000" w:themeColor="text1"/>
              </w:rPr>
              <w:t>:</w:t>
            </w:r>
          </w:p>
        </w:tc>
        <w:tc>
          <w:tcPr>
            <w:tcW w:w="3513" w:type="dxa"/>
            <w:gridSpan w:val="4"/>
          </w:tcPr>
          <w:p w14:paraId="7B34071B" w14:textId="77777777" w:rsidR="00CA1F9F" w:rsidRPr="002171CA" w:rsidRDefault="00CA1F9F" w:rsidP="00B572B6">
            <w:pPr>
              <w:tabs>
                <w:tab w:val="left" w:pos="720"/>
              </w:tabs>
              <w:spacing w:line="100" w:lineRule="atLeast"/>
              <w:rPr>
                <w:rFonts w:ascii="Arial" w:hAnsi="Arial" w:cs="Arial"/>
                <w:color w:val="000000" w:themeColor="text1"/>
              </w:rPr>
            </w:pPr>
            <w:r w:rsidRPr="002171CA">
              <w:rPr>
                <w:rFonts w:ascii="Arial" w:hAnsi="Arial" w:cs="Arial"/>
                <w:color w:val="000000" w:themeColor="text1"/>
              </w:rPr>
              <w:t>…………………………………</w:t>
            </w:r>
          </w:p>
        </w:tc>
        <w:tc>
          <w:tcPr>
            <w:tcW w:w="283" w:type="dxa"/>
          </w:tcPr>
          <w:p w14:paraId="16019BF6" w14:textId="77777777" w:rsidR="00CA1F9F" w:rsidRPr="002171CA" w:rsidRDefault="00CA1F9F" w:rsidP="00B572B6">
            <w:pPr>
              <w:tabs>
                <w:tab w:val="left" w:pos="720"/>
              </w:tabs>
              <w:spacing w:line="100" w:lineRule="atLeast"/>
              <w:rPr>
                <w:rFonts w:ascii="Arial" w:hAnsi="Arial" w:cs="Arial"/>
                <w:color w:val="000000" w:themeColor="text1"/>
              </w:rPr>
            </w:pPr>
          </w:p>
        </w:tc>
        <w:tc>
          <w:tcPr>
            <w:tcW w:w="1134" w:type="dxa"/>
            <w:gridSpan w:val="3"/>
          </w:tcPr>
          <w:p w14:paraId="56C8D74D" w14:textId="77777777" w:rsidR="00CA1F9F" w:rsidRPr="00C93B0F" w:rsidRDefault="00CA1F9F" w:rsidP="00B572B6">
            <w:pPr>
              <w:tabs>
                <w:tab w:val="left" w:pos="720"/>
              </w:tabs>
              <w:spacing w:line="100" w:lineRule="atLeast"/>
              <w:rPr>
                <w:rFonts w:ascii="Arial" w:hAnsi="Arial" w:cs="Arial"/>
                <w:i/>
                <w:color w:val="000000" w:themeColor="text1"/>
              </w:rPr>
            </w:pPr>
          </w:p>
        </w:tc>
        <w:tc>
          <w:tcPr>
            <w:tcW w:w="284" w:type="dxa"/>
          </w:tcPr>
          <w:p w14:paraId="71F881E2" w14:textId="77777777" w:rsidR="00CA1F9F" w:rsidRPr="00C93B0F" w:rsidRDefault="00CA1F9F" w:rsidP="00B572B6">
            <w:pPr>
              <w:tabs>
                <w:tab w:val="left" w:pos="720"/>
              </w:tabs>
              <w:spacing w:line="100" w:lineRule="atLeast"/>
              <w:rPr>
                <w:rFonts w:ascii="Arial" w:hAnsi="Arial" w:cs="Arial"/>
                <w:i/>
                <w:color w:val="000000" w:themeColor="text1"/>
              </w:rPr>
            </w:pPr>
          </w:p>
        </w:tc>
        <w:tc>
          <w:tcPr>
            <w:tcW w:w="3087" w:type="dxa"/>
            <w:gridSpan w:val="2"/>
          </w:tcPr>
          <w:p w14:paraId="659B9DEE" w14:textId="77777777" w:rsidR="00CA1F9F" w:rsidRPr="00C93B0F" w:rsidRDefault="00CA1F9F" w:rsidP="00B572B6">
            <w:pPr>
              <w:tabs>
                <w:tab w:val="left" w:pos="720"/>
              </w:tabs>
              <w:spacing w:line="100" w:lineRule="atLeast"/>
              <w:rPr>
                <w:rFonts w:ascii="Arial" w:hAnsi="Arial" w:cs="Arial"/>
                <w:i/>
                <w:color w:val="000000" w:themeColor="text1"/>
              </w:rPr>
            </w:pPr>
          </w:p>
        </w:tc>
      </w:tr>
      <w:tr w:rsidR="00CA1F9F" w:rsidRPr="002171CA" w14:paraId="1F6B282F" w14:textId="77777777" w:rsidTr="00CA1F9F">
        <w:trPr>
          <w:cantSplit/>
          <w:trHeight w:val="414"/>
        </w:trPr>
        <w:tc>
          <w:tcPr>
            <w:tcW w:w="1576" w:type="dxa"/>
          </w:tcPr>
          <w:p w14:paraId="7FC5EDD8" w14:textId="77777777" w:rsidR="00CA1F9F" w:rsidRPr="002171CA" w:rsidRDefault="00CA1F9F" w:rsidP="00B572B6">
            <w:pPr>
              <w:tabs>
                <w:tab w:val="left" w:pos="720"/>
              </w:tabs>
              <w:spacing w:line="100" w:lineRule="atLeast"/>
              <w:rPr>
                <w:rFonts w:ascii="Arial" w:hAnsi="Arial" w:cs="Arial"/>
                <w:color w:val="000000" w:themeColor="text1"/>
              </w:rPr>
            </w:pPr>
            <w:r w:rsidRPr="002171CA">
              <w:rPr>
                <w:rFonts w:ascii="Arial" w:hAnsi="Arial" w:cs="Arial"/>
                <w:color w:val="000000" w:themeColor="text1"/>
              </w:rPr>
              <w:t>Atas Sifat</w:t>
            </w:r>
          </w:p>
        </w:tc>
        <w:tc>
          <w:tcPr>
            <w:tcW w:w="236" w:type="dxa"/>
          </w:tcPr>
          <w:p w14:paraId="67426E87" w14:textId="77777777" w:rsidR="00CA1F9F" w:rsidRPr="002171CA" w:rsidRDefault="00CA1F9F" w:rsidP="00B572B6">
            <w:pPr>
              <w:tabs>
                <w:tab w:val="left" w:pos="720"/>
              </w:tabs>
              <w:spacing w:line="100" w:lineRule="atLeast"/>
              <w:rPr>
                <w:rFonts w:ascii="Arial" w:hAnsi="Arial" w:cs="Arial"/>
                <w:color w:val="000000" w:themeColor="text1"/>
              </w:rPr>
            </w:pPr>
            <w:r w:rsidRPr="002171CA">
              <w:rPr>
                <w:rFonts w:ascii="Arial" w:hAnsi="Arial" w:cs="Arial"/>
                <w:color w:val="000000" w:themeColor="text1"/>
              </w:rPr>
              <w:t>:</w:t>
            </w:r>
          </w:p>
        </w:tc>
        <w:tc>
          <w:tcPr>
            <w:tcW w:w="3513" w:type="dxa"/>
            <w:gridSpan w:val="4"/>
          </w:tcPr>
          <w:p w14:paraId="7A972301" w14:textId="77777777" w:rsidR="00CA1F9F" w:rsidRPr="002171CA" w:rsidRDefault="00CA1F9F" w:rsidP="00B572B6">
            <w:pPr>
              <w:tabs>
                <w:tab w:val="left" w:pos="720"/>
              </w:tabs>
              <w:spacing w:line="100" w:lineRule="atLeast"/>
              <w:rPr>
                <w:rFonts w:ascii="Arial" w:hAnsi="Arial" w:cs="Arial"/>
                <w:color w:val="000000" w:themeColor="text1"/>
              </w:rPr>
            </w:pPr>
            <w:r w:rsidRPr="002171CA">
              <w:rPr>
                <w:rFonts w:ascii="Arial" w:hAnsi="Arial" w:cs="Arial"/>
                <w:color w:val="000000" w:themeColor="text1"/>
              </w:rPr>
              <w:t>…………………………………</w:t>
            </w:r>
          </w:p>
        </w:tc>
        <w:tc>
          <w:tcPr>
            <w:tcW w:w="283" w:type="dxa"/>
          </w:tcPr>
          <w:p w14:paraId="1326E822" w14:textId="77777777" w:rsidR="00CA1F9F" w:rsidRPr="002171CA" w:rsidRDefault="00CA1F9F" w:rsidP="00B572B6">
            <w:pPr>
              <w:tabs>
                <w:tab w:val="left" w:pos="720"/>
              </w:tabs>
              <w:spacing w:line="100" w:lineRule="atLeast"/>
              <w:rPr>
                <w:rFonts w:ascii="Arial" w:hAnsi="Arial" w:cs="Arial"/>
                <w:color w:val="000000" w:themeColor="text1"/>
              </w:rPr>
            </w:pPr>
          </w:p>
        </w:tc>
        <w:tc>
          <w:tcPr>
            <w:tcW w:w="1134" w:type="dxa"/>
            <w:gridSpan w:val="3"/>
          </w:tcPr>
          <w:p w14:paraId="56A4231D" w14:textId="77777777" w:rsidR="00CA1F9F" w:rsidRPr="00C93B0F" w:rsidRDefault="00CA1F9F" w:rsidP="00B572B6">
            <w:pPr>
              <w:tabs>
                <w:tab w:val="left" w:pos="720"/>
              </w:tabs>
              <w:spacing w:line="100" w:lineRule="atLeast"/>
              <w:rPr>
                <w:rFonts w:ascii="Arial" w:hAnsi="Arial" w:cs="Arial"/>
                <w:i/>
                <w:color w:val="000000" w:themeColor="text1"/>
              </w:rPr>
            </w:pPr>
          </w:p>
        </w:tc>
        <w:tc>
          <w:tcPr>
            <w:tcW w:w="284" w:type="dxa"/>
          </w:tcPr>
          <w:p w14:paraId="71E3E34D" w14:textId="77777777" w:rsidR="00CA1F9F" w:rsidRPr="00C93B0F" w:rsidRDefault="00CA1F9F" w:rsidP="00B572B6">
            <w:pPr>
              <w:tabs>
                <w:tab w:val="left" w:pos="720"/>
              </w:tabs>
              <w:spacing w:line="100" w:lineRule="atLeast"/>
              <w:rPr>
                <w:rFonts w:ascii="Arial" w:hAnsi="Arial" w:cs="Arial"/>
                <w:i/>
                <w:color w:val="000000" w:themeColor="text1"/>
              </w:rPr>
            </w:pPr>
          </w:p>
        </w:tc>
        <w:tc>
          <w:tcPr>
            <w:tcW w:w="3087" w:type="dxa"/>
            <w:gridSpan w:val="2"/>
          </w:tcPr>
          <w:p w14:paraId="4E940406" w14:textId="77777777" w:rsidR="00CA1F9F" w:rsidRPr="00C93B0F" w:rsidRDefault="00CA1F9F" w:rsidP="00B572B6">
            <w:pPr>
              <w:tabs>
                <w:tab w:val="left" w:pos="720"/>
              </w:tabs>
              <w:spacing w:line="100" w:lineRule="atLeast"/>
              <w:rPr>
                <w:rFonts w:ascii="Arial" w:hAnsi="Arial" w:cs="Arial"/>
                <w:i/>
                <w:color w:val="000000" w:themeColor="text1"/>
              </w:rPr>
            </w:pPr>
          </w:p>
        </w:tc>
      </w:tr>
      <w:tr w:rsidR="00CA1F9F" w:rsidRPr="00C93B0F" w14:paraId="2B238311" w14:textId="77777777" w:rsidTr="00CA1F9F">
        <w:trPr>
          <w:gridAfter w:val="1"/>
          <w:wAfter w:w="555" w:type="dxa"/>
          <w:cantSplit/>
        </w:trPr>
        <w:tc>
          <w:tcPr>
            <w:tcW w:w="1980" w:type="dxa"/>
            <w:gridSpan w:val="3"/>
          </w:tcPr>
          <w:p w14:paraId="6CF149EB" w14:textId="77777777" w:rsidR="00CA1F9F" w:rsidRDefault="00CA1F9F" w:rsidP="00B572B6">
            <w:pPr>
              <w:tabs>
                <w:tab w:val="left" w:pos="720"/>
              </w:tabs>
              <w:spacing w:line="100" w:lineRule="atLeast"/>
              <w:rPr>
                <w:rFonts w:ascii="Arial" w:hAnsi="Arial" w:cs="Arial"/>
                <w:color w:val="000000" w:themeColor="text1"/>
              </w:rPr>
            </w:pPr>
          </w:p>
          <w:p w14:paraId="7FADBB12" w14:textId="77777777" w:rsidR="00CA1F9F" w:rsidRPr="002171CA" w:rsidRDefault="00CA1F9F" w:rsidP="00CA1F9F">
            <w:pPr>
              <w:spacing w:line="100" w:lineRule="atLeast"/>
              <w:ind w:right="-285"/>
              <w:rPr>
                <w:rFonts w:ascii="Arial" w:hAnsi="Arial" w:cs="Arial"/>
                <w:color w:val="000000" w:themeColor="text1"/>
              </w:rPr>
            </w:pPr>
            <w:r>
              <w:rPr>
                <w:rFonts w:ascii="Arial" w:hAnsi="Arial" w:cs="Arial"/>
                <w:color w:val="000000" w:themeColor="text1"/>
              </w:rPr>
              <w:t xml:space="preserve">Alamat               </w:t>
            </w:r>
            <w:r w:rsidRPr="002171CA">
              <w:rPr>
                <w:rFonts w:ascii="Arial" w:hAnsi="Arial" w:cs="Arial"/>
                <w:color w:val="000000" w:themeColor="text1"/>
              </w:rPr>
              <w:t>:</w:t>
            </w:r>
          </w:p>
        </w:tc>
        <w:tc>
          <w:tcPr>
            <w:tcW w:w="2790" w:type="dxa"/>
          </w:tcPr>
          <w:p w14:paraId="46EEA7BC" w14:textId="77777777" w:rsidR="00CA1F9F" w:rsidRPr="002171CA" w:rsidRDefault="00CA1F9F" w:rsidP="00B572B6">
            <w:pPr>
              <w:tabs>
                <w:tab w:val="left" w:pos="720"/>
              </w:tabs>
              <w:spacing w:line="100" w:lineRule="atLeast"/>
              <w:rPr>
                <w:rFonts w:ascii="Arial" w:hAnsi="Arial" w:cs="Arial"/>
                <w:color w:val="000000" w:themeColor="text1"/>
              </w:rPr>
            </w:pPr>
          </w:p>
          <w:p w14:paraId="4CA5BD6C" w14:textId="77777777" w:rsidR="00CA1F9F" w:rsidRPr="002171CA" w:rsidRDefault="00CA1F9F" w:rsidP="00B572B6">
            <w:pPr>
              <w:tabs>
                <w:tab w:val="left" w:pos="720"/>
              </w:tabs>
              <w:spacing w:line="100" w:lineRule="atLeast"/>
              <w:rPr>
                <w:rFonts w:ascii="Arial" w:hAnsi="Arial" w:cs="Arial"/>
                <w:color w:val="000000" w:themeColor="text1"/>
              </w:rPr>
            </w:pPr>
            <w:r>
              <w:rPr>
                <w:rFonts w:ascii="Arial" w:hAnsi="Arial" w:cs="Arial"/>
                <w:color w:val="000000" w:themeColor="text1"/>
              </w:rPr>
              <w:t>……………....……</w:t>
            </w:r>
            <w:r w:rsidRPr="002171CA">
              <w:rPr>
                <w:rFonts w:ascii="Arial" w:hAnsi="Arial" w:cs="Arial"/>
                <w:color w:val="000000" w:themeColor="text1"/>
              </w:rPr>
              <w:t>……</w:t>
            </w:r>
            <w:r>
              <w:rPr>
                <w:rFonts w:ascii="Arial" w:hAnsi="Arial" w:cs="Arial"/>
                <w:color w:val="000000" w:themeColor="text1"/>
              </w:rPr>
              <w:t>..</w:t>
            </w:r>
            <w:r w:rsidRPr="002171CA">
              <w:rPr>
                <w:rFonts w:ascii="Arial" w:hAnsi="Arial" w:cs="Arial"/>
                <w:color w:val="000000" w:themeColor="text1"/>
              </w:rPr>
              <w:t>……………………</w:t>
            </w:r>
            <w:r>
              <w:rPr>
                <w:rFonts w:ascii="Arial" w:hAnsi="Arial" w:cs="Arial"/>
                <w:color w:val="000000" w:themeColor="text1"/>
              </w:rPr>
              <w:t>......</w:t>
            </w:r>
            <w:r w:rsidRPr="002171CA">
              <w:rPr>
                <w:rFonts w:ascii="Arial" w:hAnsi="Arial" w:cs="Arial"/>
                <w:color w:val="000000" w:themeColor="text1"/>
              </w:rPr>
              <w:t>……</w:t>
            </w:r>
            <w:r>
              <w:rPr>
                <w:rFonts w:ascii="Arial" w:hAnsi="Arial" w:cs="Arial"/>
                <w:color w:val="000000" w:themeColor="text1"/>
              </w:rPr>
              <w:t>.......................</w:t>
            </w:r>
            <w:r w:rsidRPr="002171CA">
              <w:rPr>
                <w:rFonts w:ascii="Arial" w:hAnsi="Arial" w:cs="Arial"/>
                <w:color w:val="000000" w:themeColor="text1"/>
              </w:rPr>
              <w:t>……</w:t>
            </w:r>
            <w:r>
              <w:rPr>
                <w:rFonts w:ascii="Arial" w:hAnsi="Arial" w:cs="Arial"/>
                <w:color w:val="000000" w:themeColor="text1"/>
              </w:rPr>
              <w:t>…………</w:t>
            </w:r>
          </w:p>
        </w:tc>
        <w:tc>
          <w:tcPr>
            <w:tcW w:w="283" w:type="dxa"/>
          </w:tcPr>
          <w:p w14:paraId="0D60C82E" w14:textId="77777777" w:rsidR="00CA1F9F" w:rsidRPr="002171CA" w:rsidRDefault="00CA1F9F" w:rsidP="00B572B6">
            <w:pPr>
              <w:tabs>
                <w:tab w:val="left" w:pos="720"/>
              </w:tabs>
              <w:spacing w:line="100" w:lineRule="atLeast"/>
              <w:rPr>
                <w:rFonts w:ascii="Arial" w:hAnsi="Arial" w:cs="Arial"/>
                <w:color w:val="000000" w:themeColor="text1"/>
              </w:rPr>
            </w:pPr>
          </w:p>
        </w:tc>
        <w:tc>
          <w:tcPr>
            <w:tcW w:w="1134" w:type="dxa"/>
            <w:gridSpan w:val="3"/>
          </w:tcPr>
          <w:p w14:paraId="54EC4E6C" w14:textId="77777777" w:rsidR="00CA1F9F" w:rsidRPr="00C93B0F" w:rsidRDefault="00CA1F9F" w:rsidP="00B572B6">
            <w:pPr>
              <w:tabs>
                <w:tab w:val="left" w:pos="720"/>
              </w:tabs>
              <w:spacing w:line="100" w:lineRule="atLeast"/>
              <w:rPr>
                <w:rFonts w:ascii="Arial" w:hAnsi="Arial" w:cs="Arial"/>
                <w:i/>
                <w:color w:val="000000" w:themeColor="text1"/>
              </w:rPr>
            </w:pPr>
          </w:p>
        </w:tc>
        <w:tc>
          <w:tcPr>
            <w:tcW w:w="284" w:type="dxa"/>
          </w:tcPr>
          <w:p w14:paraId="08896A8B" w14:textId="77777777" w:rsidR="00CA1F9F" w:rsidRPr="00C93B0F" w:rsidRDefault="00CA1F9F" w:rsidP="00B572B6">
            <w:pPr>
              <w:tabs>
                <w:tab w:val="left" w:pos="720"/>
              </w:tabs>
              <w:spacing w:line="100" w:lineRule="atLeast"/>
              <w:rPr>
                <w:rFonts w:ascii="Arial" w:hAnsi="Arial" w:cs="Arial"/>
                <w:i/>
                <w:color w:val="000000" w:themeColor="text1"/>
              </w:rPr>
            </w:pPr>
          </w:p>
        </w:tc>
        <w:tc>
          <w:tcPr>
            <w:tcW w:w="3087" w:type="dxa"/>
            <w:gridSpan w:val="3"/>
          </w:tcPr>
          <w:p w14:paraId="1AC8F9CA" w14:textId="77777777" w:rsidR="00CA1F9F" w:rsidRPr="00C93B0F" w:rsidRDefault="00CA1F9F" w:rsidP="00B572B6">
            <w:pPr>
              <w:tabs>
                <w:tab w:val="left" w:pos="720"/>
              </w:tabs>
              <w:spacing w:line="100" w:lineRule="atLeast"/>
              <w:rPr>
                <w:rFonts w:ascii="Arial" w:hAnsi="Arial" w:cs="Arial"/>
                <w:i/>
                <w:color w:val="000000" w:themeColor="text1"/>
              </w:rPr>
            </w:pPr>
          </w:p>
        </w:tc>
      </w:tr>
    </w:tbl>
    <w:p w14:paraId="0C67DDFF" w14:textId="77777777" w:rsidR="00CA1F9F" w:rsidRDefault="00CA1F9F">
      <w:pPr>
        <w:spacing w:before="83"/>
        <w:ind w:left="7200" w:right="11" w:firstLine="720"/>
        <w:jc w:val="center"/>
        <w:rPr>
          <w:b/>
          <w:lang w:val="en-US"/>
        </w:rPr>
      </w:pPr>
    </w:p>
    <w:p w14:paraId="07BC49AB" w14:textId="77777777" w:rsidR="00CA1F9F" w:rsidRDefault="00CA1F9F">
      <w:pPr>
        <w:spacing w:before="83"/>
        <w:ind w:left="7200" w:right="11" w:firstLine="720"/>
        <w:jc w:val="center"/>
        <w:rPr>
          <w:b/>
          <w:lang w:val="en-US"/>
        </w:rPr>
      </w:pPr>
    </w:p>
    <w:p w14:paraId="5D62EA47" w14:textId="77777777" w:rsidR="00CA1F9F" w:rsidRDefault="00CA1F9F">
      <w:pPr>
        <w:spacing w:before="83"/>
        <w:ind w:left="7200" w:right="11" w:firstLine="720"/>
        <w:jc w:val="center"/>
        <w:rPr>
          <w:b/>
          <w:lang w:val="en-US"/>
        </w:rPr>
      </w:pPr>
    </w:p>
    <w:p w14:paraId="36C298BC" w14:textId="77777777" w:rsidR="00CA1F9F" w:rsidRDefault="00CA1F9F">
      <w:pPr>
        <w:spacing w:before="83"/>
        <w:ind w:left="7200" w:right="11" w:firstLine="720"/>
        <w:jc w:val="center"/>
        <w:rPr>
          <w:b/>
          <w:lang w:val="en-US"/>
        </w:rPr>
      </w:pPr>
    </w:p>
    <w:p w14:paraId="626A3033" w14:textId="77777777" w:rsidR="00CA1F9F" w:rsidRDefault="00CA1F9F">
      <w:pPr>
        <w:spacing w:before="83"/>
        <w:ind w:left="7200" w:right="11" w:firstLine="720"/>
        <w:jc w:val="center"/>
        <w:rPr>
          <w:b/>
          <w:lang w:val="en-US"/>
        </w:rPr>
      </w:pPr>
    </w:p>
    <w:p w14:paraId="04DBB67B" w14:textId="77777777" w:rsidR="00E84CCE" w:rsidRDefault="00E84CCE">
      <w:pPr>
        <w:spacing w:before="83"/>
        <w:ind w:left="7200" w:right="11" w:firstLine="720"/>
        <w:jc w:val="center"/>
        <w:rPr>
          <w:b/>
          <w:lang w:val="en-US"/>
        </w:rPr>
      </w:pPr>
    </w:p>
    <w:p w14:paraId="6212304D" w14:textId="77777777" w:rsidR="00E84CCE" w:rsidRDefault="00E84CCE">
      <w:pPr>
        <w:spacing w:before="83"/>
        <w:ind w:left="7200" w:right="11" w:firstLine="720"/>
        <w:jc w:val="center"/>
        <w:rPr>
          <w:b/>
          <w:lang w:val="en-US"/>
        </w:rPr>
      </w:pPr>
    </w:p>
    <w:p w14:paraId="518E0BEC" w14:textId="77777777" w:rsidR="00E84CCE" w:rsidRDefault="00E84CCE">
      <w:pPr>
        <w:spacing w:before="83"/>
        <w:ind w:left="7200" w:right="11" w:firstLine="720"/>
        <w:jc w:val="center"/>
        <w:rPr>
          <w:b/>
          <w:lang w:val="en-US"/>
        </w:rPr>
      </w:pPr>
    </w:p>
    <w:p w14:paraId="1EC7EE72" w14:textId="77777777" w:rsidR="00CA1F9F" w:rsidRDefault="00CA1F9F">
      <w:pPr>
        <w:spacing w:before="83"/>
        <w:ind w:left="7200" w:right="11" w:firstLine="720"/>
        <w:jc w:val="center"/>
        <w:rPr>
          <w:b/>
          <w:lang w:val="en-US"/>
        </w:rPr>
      </w:pPr>
    </w:p>
    <w:p w14:paraId="77133DB0" w14:textId="77777777" w:rsidR="00253DB8" w:rsidRDefault="007622FC">
      <w:pPr>
        <w:spacing w:before="83"/>
        <w:ind w:left="7200" w:right="11" w:firstLine="720"/>
        <w:jc w:val="center"/>
        <w:rPr>
          <w:b/>
        </w:rPr>
      </w:pPr>
      <w:r>
        <w:rPr>
          <w:b/>
          <w:lang w:val="en-US"/>
        </w:rPr>
        <w:t xml:space="preserve">                                                                                                     </w:t>
      </w:r>
    </w:p>
    <w:p w14:paraId="38328492" w14:textId="1E134429" w:rsidR="00AF3A22" w:rsidRPr="00E84CCE" w:rsidRDefault="00E84CCE" w:rsidP="00E84CCE">
      <w:pPr>
        <w:tabs>
          <w:tab w:val="left" w:pos="720"/>
        </w:tabs>
        <w:jc w:val="center"/>
        <w:rPr>
          <w:rFonts w:ascii="Arial" w:hAnsi="Arial" w:cs="Arial"/>
          <w:b/>
          <w:bCs/>
          <w:color w:val="FF0000"/>
          <w:lang w:val="ms-MY"/>
        </w:rPr>
      </w:pPr>
      <w:r w:rsidRPr="00E84CCE">
        <w:rPr>
          <w:rFonts w:ascii="Arial" w:hAnsi="Arial" w:cs="Arial"/>
          <w:b/>
          <w:bCs/>
          <w:color w:val="FF0000"/>
          <w:lang w:val="ms-MY"/>
        </w:rPr>
        <w:t>&lt;Tajuk Projek&gt;</w:t>
      </w:r>
    </w:p>
    <w:p w14:paraId="0514A3CB" w14:textId="77777777" w:rsidR="009015AB" w:rsidRPr="009015AB" w:rsidRDefault="007622FC" w:rsidP="009015AB">
      <w:pPr>
        <w:pStyle w:val="ListParagraph"/>
        <w:numPr>
          <w:ilvl w:val="0"/>
          <w:numId w:val="6"/>
        </w:numPr>
        <w:ind w:right="17"/>
        <w:jc w:val="center"/>
        <w:rPr>
          <w:b/>
        </w:rPr>
      </w:pPr>
      <w:r w:rsidRPr="009015AB">
        <w:rPr>
          <w:b/>
        </w:rPr>
        <w:t>JADUAL KADAR HARGA</w:t>
      </w:r>
    </w:p>
    <w:tbl>
      <w:tblPr>
        <w:tblpPr w:leftFromText="180" w:rightFromText="180" w:vertAnchor="text" w:horzAnchor="page" w:tblpX="756" w:tblpY="24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4860"/>
        <w:gridCol w:w="810"/>
        <w:gridCol w:w="1260"/>
        <w:gridCol w:w="1170"/>
        <w:gridCol w:w="1350"/>
      </w:tblGrid>
      <w:tr w:rsidR="009015AB" w:rsidRPr="00B06A24" w14:paraId="07DEB9FE" w14:textId="77777777" w:rsidTr="003D02F9">
        <w:trPr>
          <w:trHeight w:val="803"/>
        </w:trPr>
        <w:tc>
          <w:tcPr>
            <w:tcW w:w="625" w:type="dxa"/>
            <w:vAlign w:val="center"/>
          </w:tcPr>
          <w:p w14:paraId="03DC528E" w14:textId="77777777" w:rsidR="009015AB" w:rsidRPr="00B06A24" w:rsidRDefault="009015AB" w:rsidP="00AF3A22">
            <w:pPr>
              <w:spacing w:line="276" w:lineRule="auto"/>
              <w:jc w:val="center"/>
              <w:rPr>
                <w:rFonts w:ascii="Arial" w:hAnsi="Arial" w:cs="Arial"/>
                <w:b/>
              </w:rPr>
            </w:pPr>
            <w:r w:rsidRPr="00B06A24">
              <w:rPr>
                <w:rFonts w:ascii="Arial" w:hAnsi="Arial" w:cs="Arial"/>
                <w:b/>
              </w:rPr>
              <w:t>NO</w:t>
            </w:r>
          </w:p>
        </w:tc>
        <w:tc>
          <w:tcPr>
            <w:tcW w:w="4860" w:type="dxa"/>
            <w:vAlign w:val="center"/>
          </w:tcPr>
          <w:p w14:paraId="3657C0B7" w14:textId="77777777" w:rsidR="009015AB" w:rsidRPr="00B06A24" w:rsidRDefault="009015AB" w:rsidP="00AF3A22">
            <w:pPr>
              <w:spacing w:line="276" w:lineRule="auto"/>
              <w:jc w:val="center"/>
              <w:rPr>
                <w:rFonts w:ascii="Arial" w:hAnsi="Arial" w:cs="Arial"/>
                <w:b/>
              </w:rPr>
            </w:pPr>
            <w:r w:rsidRPr="00B06A24">
              <w:rPr>
                <w:rFonts w:ascii="Arial" w:hAnsi="Arial" w:cs="Arial"/>
                <w:b/>
              </w:rPr>
              <w:t>BUTIRAN / PERKARA</w:t>
            </w:r>
          </w:p>
        </w:tc>
        <w:tc>
          <w:tcPr>
            <w:tcW w:w="810" w:type="dxa"/>
            <w:vAlign w:val="center"/>
          </w:tcPr>
          <w:p w14:paraId="5F890FFC" w14:textId="77777777" w:rsidR="009015AB" w:rsidRPr="00B06A24" w:rsidRDefault="009015AB" w:rsidP="00AF3A22">
            <w:pPr>
              <w:spacing w:line="276" w:lineRule="auto"/>
              <w:jc w:val="center"/>
              <w:rPr>
                <w:rFonts w:ascii="Arial" w:hAnsi="Arial" w:cs="Arial"/>
                <w:b/>
              </w:rPr>
            </w:pPr>
            <w:r>
              <w:rPr>
                <w:rFonts w:ascii="Arial" w:hAnsi="Arial" w:cs="Arial"/>
                <w:b/>
              </w:rPr>
              <w:t>UNIT</w:t>
            </w:r>
          </w:p>
        </w:tc>
        <w:tc>
          <w:tcPr>
            <w:tcW w:w="1260" w:type="dxa"/>
            <w:vAlign w:val="center"/>
          </w:tcPr>
          <w:p w14:paraId="283718C8" w14:textId="77777777" w:rsidR="009015AB" w:rsidRPr="00B06A24" w:rsidRDefault="009015AB" w:rsidP="00AF3A22">
            <w:pPr>
              <w:spacing w:line="276" w:lineRule="auto"/>
              <w:jc w:val="center"/>
              <w:rPr>
                <w:rFonts w:ascii="Arial" w:hAnsi="Arial" w:cs="Arial"/>
                <w:b/>
              </w:rPr>
            </w:pPr>
            <w:r w:rsidRPr="00B06A24">
              <w:rPr>
                <w:rFonts w:ascii="Arial" w:hAnsi="Arial" w:cs="Arial"/>
                <w:b/>
              </w:rPr>
              <w:t>KUANTITI</w:t>
            </w:r>
          </w:p>
        </w:tc>
        <w:tc>
          <w:tcPr>
            <w:tcW w:w="1170" w:type="dxa"/>
          </w:tcPr>
          <w:p w14:paraId="64BE6926" w14:textId="77777777" w:rsidR="009015AB" w:rsidRPr="00B06A24" w:rsidRDefault="009015AB" w:rsidP="00AF3A22">
            <w:pPr>
              <w:spacing w:line="276" w:lineRule="auto"/>
              <w:jc w:val="center"/>
              <w:rPr>
                <w:rFonts w:ascii="Arial" w:hAnsi="Arial" w:cs="Arial"/>
                <w:b/>
              </w:rPr>
            </w:pPr>
          </w:p>
          <w:p w14:paraId="77D4D55B" w14:textId="77777777" w:rsidR="009015AB" w:rsidRDefault="009015AB" w:rsidP="00AF3A22">
            <w:pPr>
              <w:spacing w:line="276" w:lineRule="auto"/>
              <w:jc w:val="center"/>
              <w:rPr>
                <w:rFonts w:ascii="Arial" w:hAnsi="Arial" w:cs="Arial"/>
                <w:b/>
              </w:rPr>
            </w:pPr>
            <w:r>
              <w:rPr>
                <w:rFonts w:ascii="Arial" w:hAnsi="Arial" w:cs="Arial"/>
                <w:b/>
              </w:rPr>
              <w:t>KADAR HARGA</w:t>
            </w:r>
          </w:p>
          <w:p w14:paraId="3B09FC3F" w14:textId="77777777" w:rsidR="009015AB" w:rsidRPr="00B06A24" w:rsidRDefault="009015AB" w:rsidP="00AF3A22">
            <w:pPr>
              <w:spacing w:line="276" w:lineRule="auto"/>
              <w:jc w:val="center"/>
              <w:rPr>
                <w:rFonts w:ascii="Arial" w:hAnsi="Arial" w:cs="Arial"/>
                <w:b/>
              </w:rPr>
            </w:pPr>
            <w:r>
              <w:rPr>
                <w:rFonts w:ascii="Arial" w:hAnsi="Arial" w:cs="Arial"/>
                <w:b/>
              </w:rPr>
              <w:t>(RM)</w:t>
            </w:r>
          </w:p>
        </w:tc>
        <w:tc>
          <w:tcPr>
            <w:tcW w:w="1350" w:type="dxa"/>
            <w:vAlign w:val="center"/>
          </w:tcPr>
          <w:p w14:paraId="091EBDDA" w14:textId="77777777" w:rsidR="009015AB" w:rsidRPr="00B06A24" w:rsidRDefault="009015AB" w:rsidP="00AF3A22">
            <w:pPr>
              <w:spacing w:line="276" w:lineRule="auto"/>
              <w:rPr>
                <w:rFonts w:ascii="Arial" w:hAnsi="Arial" w:cs="Arial"/>
                <w:b/>
              </w:rPr>
            </w:pPr>
          </w:p>
          <w:p w14:paraId="7B661A2D" w14:textId="77777777" w:rsidR="009015AB" w:rsidRPr="00B06A24" w:rsidRDefault="009015AB" w:rsidP="00AF3A22">
            <w:pPr>
              <w:spacing w:line="276" w:lineRule="auto"/>
              <w:jc w:val="center"/>
              <w:rPr>
                <w:rFonts w:ascii="Arial" w:hAnsi="Arial" w:cs="Arial"/>
                <w:b/>
              </w:rPr>
            </w:pPr>
            <w:r>
              <w:rPr>
                <w:rFonts w:ascii="Arial" w:hAnsi="Arial" w:cs="Arial"/>
                <w:b/>
              </w:rPr>
              <w:t>JUMLAH</w:t>
            </w:r>
          </w:p>
          <w:p w14:paraId="17072337" w14:textId="77777777" w:rsidR="009015AB" w:rsidRPr="00B06A24" w:rsidRDefault="009015AB" w:rsidP="00AF3A22">
            <w:pPr>
              <w:spacing w:line="276" w:lineRule="auto"/>
              <w:jc w:val="center"/>
              <w:rPr>
                <w:rFonts w:ascii="Arial" w:hAnsi="Arial" w:cs="Arial"/>
                <w:b/>
              </w:rPr>
            </w:pPr>
            <w:r>
              <w:rPr>
                <w:rFonts w:ascii="Arial" w:hAnsi="Arial" w:cs="Arial"/>
                <w:b/>
              </w:rPr>
              <w:t xml:space="preserve"> (RM)</w:t>
            </w:r>
          </w:p>
        </w:tc>
      </w:tr>
      <w:tr w:rsidR="009015AB" w:rsidRPr="00B06A24" w14:paraId="63232091" w14:textId="77777777" w:rsidTr="003D02F9">
        <w:trPr>
          <w:trHeight w:val="5843"/>
        </w:trPr>
        <w:tc>
          <w:tcPr>
            <w:tcW w:w="625" w:type="dxa"/>
          </w:tcPr>
          <w:p w14:paraId="069203EB" w14:textId="77777777" w:rsidR="009015AB" w:rsidRPr="00B06A24" w:rsidRDefault="009015AB" w:rsidP="00AF3A22">
            <w:pPr>
              <w:spacing w:line="276" w:lineRule="auto"/>
              <w:rPr>
                <w:rFonts w:ascii="Arial" w:hAnsi="Arial" w:cs="Arial"/>
              </w:rPr>
            </w:pPr>
          </w:p>
          <w:p w14:paraId="2AACFC27" w14:textId="77777777" w:rsidR="009015AB" w:rsidRPr="00B06A24" w:rsidRDefault="009015AB" w:rsidP="00AF3A22">
            <w:pPr>
              <w:spacing w:line="276" w:lineRule="auto"/>
              <w:jc w:val="center"/>
              <w:rPr>
                <w:rFonts w:ascii="Arial" w:hAnsi="Arial" w:cs="Arial"/>
                <w:b/>
              </w:rPr>
            </w:pPr>
            <w:r w:rsidRPr="00B06A24">
              <w:rPr>
                <w:rFonts w:ascii="Arial" w:hAnsi="Arial" w:cs="Arial"/>
                <w:b/>
              </w:rPr>
              <w:t>1.0</w:t>
            </w:r>
          </w:p>
          <w:p w14:paraId="49523D55" w14:textId="77777777" w:rsidR="009015AB" w:rsidRPr="00B06A24" w:rsidRDefault="009015AB" w:rsidP="00AF3A22">
            <w:pPr>
              <w:spacing w:line="276" w:lineRule="auto"/>
              <w:jc w:val="center"/>
              <w:rPr>
                <w:rFonts w:ascii="Arial" w:hAnsi="Arial" w:cs="Arial"/>
                <w:b/>
              </w:rPr>
            </w:pPr>
          </w:p>
          <w:p w14:paraId="7307C58F" w14:textId="77777777" w:rsidR="009015AB" w:rsidRPr="00B06A24" w:rsidRDefault="009015AB" w:rsidP="00AF3A22">
            <w:pPr>
              <w:spacing w:line="276" w:lineRule="auto"/>
              <w:jc w:val="center"/>
              <w:rPr>
                <w:rFonts w:ascii="Arial" w:hAnsi="Arial" w:cs="Arial"/>
                <w:b/>
              </w:rPr>
            </w:pPr>
          </w:p>
          <w:p w14:paraId="0C32FD6F" w14:textId="77777777" w:rsidR="009015AB" w:rsidRPr="00B06A24" w:rsidRDefault="009015AB" w:rsidP="00AF3A22">
            <w:pPr>
              <w:spacing w:line="276" w:lineRule="auto"/>
              <w:jc w:val="center"/>
              <w:rPr>
                <w:rFonts w:ascii="Arial" w:hAnsi="Arial" w:cs="Arial"/>
                <w:b/>
              </w:rPr>
            </w:pPr>
          </w:p>
          <w:p w14:paraId="1B312FD1" w14:textId="77777777" w:rsidR="009015AB" w:rsidRPr="00B06A24" w:rsidRDefault="009015AB" w:rsidP="00AF3A22">
            <w:pPr>
              <w:spacing w:line="276" w:lineRule="auto"/>
              <w:jc w:val="center"/>
              <w:rPr>
                <w:rFonts w:ascii="Arial" w:hAnsi="Arial" w:cs="Arial"/>
                <w:b/>
              </w:rPr>
            </w:pPr>
          </w:p>
          <w:p w14:paraId="49042A02" w14:textId="77777777" w:rsidR="009015AB" w:rsidRPr="00B06A24" w:rsidRDefault="009015AB" w:rsidP="00AF3A22">
            <w:pPr>
              <w:spacing w:line="276" w:lineRule="auto"/>
              <w:jc w:val="center"/>
              <w:rPr>
                <w:rFonts w:ascii="Arial" w:hAnsi="Arial" w:cs="Arial"/>
                <w:b/>
              </w:rPr>
            </w:pPr>
          </w:p>
          <w:p w14:paraId="3FCC7AB3" w14:textId="77777777" w:rsidR="009015AB" w:rsidRPr="00B06A24" w:rsidRDefault="009015AB" w:rsidP="00AF3A22">
            <w:pPr>
              <w:spacing w:line="276" w:lineRule="auto"/>
              <w:jc w:val="center"/>
              <w:rPr>
                <w:rFonts w:ascii="Arial" w:hAnsi="Arial" w:cs="Arial"/>
                <w:b/>
              </w:rPr>
            </w:pPr>
          </w:p>
          <w:p w14:paraId="228BF50E" w14:textId="77777777" w:rsidR="009015AB" w:rsidRPr="00B06A24" w:rsidRDefault="009015AB" w:rsidP="00AF3A22">
            <w:pPr>
              <w:spacing w:line="276" w:lineRule="auto"/>
              <w:jc w:val="center"/>
              <w:rPr>
                <w:rFonts w:ascii="Arial" w:hAnsi="Arial" w:cs="Arial"/>
                <w:b/>
              </w:rPr>
            </w:pPr>
          </w:p>
          <w:p w14:paraId="6E44CD42" w14:textId="77777777" w:rsidR="009015AB" w:rsidRPr="00B06A24" w:rsidRDefault="009015AB" w:rsidP="00AF3A22">
            <w:pPr>
              <w:spacing w:line="276" w:lineRule="auto"/>
              <w:jc w:val="center"/>
              <w:rPr>
                <w:rFonts w:ascii="Arial" w:hAnsi="Arial" w:cs="Arial"/>
                <w:b/>
              </w:rPr>
            </w:pPr>
          </w:p>
          <w:p w14:paraId="60835F80" w14:textId="77777777" w:rsidR="009015AB" w:rsidRPr="00B06A24" w:rsidRDefault="009015AB" w:rsidP="00AF3A22">
            <w:pPr>
              <w:spacing w:line="276" w:lineRule="auto"/>
              <w:jc w:val="center"/>
              <w:rPr>
                <w:rFonts w:ascii="Arial" w:hAnsi="Arial" w:cs="Arial"/>
                <w:b/>
              </w:rPr>
            </w:pPr>
          </w:p>
          <w:p w14:paraId="2AF39B86" w14:textId="77777777" w:rsidR="009015AB" w:rsidRPr="00B06A24" w:rsidRDefault="009015AB" w:rsidP="00AF3A22">
            <w:pPr>
              <w:spacing w:line="276" w:lineRule="auto"/>
              <w:jc w:val="center"/>
              <w:rPr>
                <w:rFonts w:ascii="Arial" w:hAnsi="Arial" w:cs="Arial"/>
                <w:b/>
              </w:rPr>
            </w:pPr>
          </w:p>
          <w:p w14:paraId="5EA23E57" w14:textId="77777777" w:rsidR="009015AB" w:rsidRPr="00B06A24" w:rsidRDefault="009015AB" w:rsidP="00AF3A22">
            <w:pPr>
              <w:spacing w:line="276" w:lineRule="auto"/>
              <w:jc w:val="center"/>
              <w:rPr>
                <w:rFonts w:ascii="Arial" w:hAnsi="Arial" w:cs="Arial"/>
                <w:b/>
              </w:rPr>
            </w:pPr>
          </w:p>
          <w:p w14:paraId="113E8792" w14:textId="77777777" w:rsidR="009015AB" w:rsidRPr="00B06A24" w:rsidRDefault="009015AB" w:rsidP="00AF3A22">
            <w:pPr>
              <w:spacing w:line="276" w:lineRule="auto"/>
              <w:jc w:val="center"/>
              <w:rPr>
                <w:rFonts w:ascii="Arial" w:hAnsi="Arial" w:cs="Arial"/>
                <w:b/>
              </w:rPr>
            </w:pPr>
          </w:p>
          <w:p w14:paraId="26E39819" w14:textId="77777777" w:rsidR="009015AB" w:rsidRPr="00B06A24" w:rsidRDefault="009015AB" w:rsidP="00AF3A22">
            <w:pPr>
              <w:spacing w:line="276" w:lineRule="auto"/>
              <w:rPr>
                <w:rFonts w:ascii="Arial" w:hAnsi="Arial" w:cs="Arial"/>
              </w:rPr>
            </w:pPr>
          </w:p>
          <w:p w14:paraId="044EC96F" w14:textId="77777777" w:rsidR="009015AB" w:rsidRDefault="009015AB" w:rsidP="00AF3A22">
            <w:pPr>
              <w:spacing w:line="276" w:lineRule="auto"/>
              <w:rPr>
                <w:rFonts w:ascii="Arial" w:hAnsi="Arial" w:cs="Arial"/>
                <w:b/>
              </w:rPr>
            </w:pPr>
          </w:p>
          <w:p w14:paraId="5D924C56" w14:textId="77777777" w:rsidR="009015AB" w:rsidRPr="009015AB" w:rsidRDefault="009015AB" w:rsidP="00AF3A22">
            <w:pPr>
              <w:rPr>
                <w:rFonts w:ascii="Arial" w:hAnsi="Arial" w:cs="Arial"/>
              </w:rPr>
            </w:pPr>
          </w:p>
          <w:p w14:paraId="5087751B" w14:textId="77777777" w:rsidR="009015AB" w:rsidRPr="009015AB" w:rsidRDefault="009015AB" w:rsidP="00AF3A22">
            <w:pPr>
              <w:rPr>
                <w:rFonts w:ascii="Arial" w:hAnsi="Arial" w:cs="Arial"/>
              </w:rPr>
            </w:pPr>
          </w:p>
          <w:p w14:paraId="77A45BEE" w14:textId="77777777" w:rsidR="009015AB" w:rsidRPr="009015AB" w:rsidRDefault="009015AB" w:rsidP="00AF3A22">
            <w:pPr>
              <w:rPr>
                <w:rFonts w:ascii="Arial" w:hAnsi="Arial" w:cs="Arial"/>
              </w:rPr>
            </w:pPr>
          </w:p>
          <w:p w14:paraId="7767B278" w14:textId="77777777" w:rsidR="009015AB" w:rsidRPr="009015AB" w:rsidRDefault="009015AB" w:rsidP="00AF3A22">
            <w:pPr>
              <w:rPr>
                <w:rFonts w:ascii="Arial" w:hAnsi="Arial" w:cs="Arial"/>
              </w:rPr>
            </w:pPr>
          </w:p>
          <w:p w14:paraId="60368CEB" w14:textId="77777777" w:rsidR="009015AB" w:rsidRPr="009015AB" w:rsidRDefault="009015AB" w:rsidP="00AF3A22">
            <w:pPr>
              <w:rPr>
                <w:rFonts w:ascii="Arial" w:hAnsi="Arial" w:cs="Arial"/>
              </w:rPr>
            </w:pPr>
          </w:p>
          <w:p w14:paraId="27C8FFCB" w14:textId="77777777" w:rsidR="009015AB" w:rsidRPr="009015AB" w:rsidRDefault="009015AB" w:rsidP="00AF3A22">
            <w:pPr>
              <w:rPr>
                <w:rFonts w:ascii="Arial" w:hAnsi="Arial" w:cs="Arial"/>
              </w:rPr>
            </w:pPr>
          </w:p>
        </w:tc>
        <w:tc>
          <w:tcPr>
            <w:tcW w:w="4860" w:type="dxa"/>
          </w:tcPr>
          <w:p w14:paraId="6509E237" w14:textId="77777777" w:rsidR="009015AB" w:rsidRPr="00B06A24" w:rsidRDefault="009015AB" w:rsidP="00AF3A22">
            <w:pPr>
              <w:spacing w:line="276" w:lineRule="auto"/>
              <w:rPr>
                <w:rFonts w:ascii="Arial" w:hAnsi="Arial" w:cs="Arial"/>
              </w:rPr>
            </w:pPr>
          </w:p>
          <w:p w14:paraId="47383F28" w14:textId="77777777" w:rsidR="009015AB" w:rsidRPr="00B06A24" w:rsidRDefault="009015AB" w:rsidP="00AF3A22">
            <w:pPr>
              <w:spacing w:line="276" w:lineRule="auto"/>
              <w:jc w:val="both"/>
              <w:rPr>
                <w:rFonts w:ascii="Arial" w:hAnsi="Arial" w:cs="Arial"/>
                <w:b/>
                <w:u w:val="single"/>
                <w:lang w:val="ms-MY"/>
              </w:rPr>
            </w:pPr>
            <w:r>
              <w:rPr>
                <w:rFonts w:ascii="Arial" w:hAnsi="Arial" w:cs="Arial"/>
                <w:b/>
                <w:u w:val="single"/>
                <w:lang w:val="ms-MY"/>
              </w:rPr>
              <w:t>KERJA-KERJA PERMULAAN</w:t>
            </w:r>
          </w:p>
          <w:p w14:paraId="53DBBFF1" w14:textId="77777777" w:rsidR="009015AB" w:rsidRPr="00B06A24" w:rsidRDefault="009015AB" w:rsidP="00AF3A22">
            <w:pPr>
              <w:spacing w:line="276" w:lineRule="auto"/>
              <w:jc w:val="both"/>
              <w:rPr>
                <w:rFonts w:ascii="Arial" w:hAnsi="Arial" w:cs="Arial"/>
                <w:lang w:val="ms-MY"/>
              </w:rPr>
            </w:pPr>
          </w:p>
          <w:p w14:paraId="305F554C" w14:textId="77777777" w:rsidR="009015AB" w:rsidRPr="00B06A24" w:rsidRDefault="009015AB" w:rsidP="00AF3A22">
            <w:pPr>
              <w:spacing w:line="276" w:lineRule="auto"/>
              <w:jc w:val="both"/>
              <w:rPr>
                <w:rFonts w:ascii="Arial" w:hAnsi="Arial" w:cs="Arial"/>
                <w:lang w:val="ms-MY"/>
              </w:rPr>
            </w:pPr>
            <w:r w:rsidRPr="00B06A24">
              <w:rPr>
                <w:rFonts w:ascii="Arial" w:hAnsi="Arial" w:cs="Arial"/>
                <w:lang w:val="ms-MY"/>
              </w:rPr>
              <w:t>Petender dikehendaki memasukkan harga untuk kerja-kerja permulaan seperti berikut ;</w:t>
            </w:r>
          </w:p>
          <w:p w14:paraId="545808CB" w14:textId="77777777" w:rsidR="009015AB" w:rsidRDefault="009015AB" w:rsidP="00AF3A22">
            <w:pPr>
              <w:spacing w:line="276" w:lineRule="auto"/>
              <w:jc w:val="both"/>
              <w:rPr>
                <w:rFonts w:ascii="Arial" w:hAnsi="Arial" w:cs="Arial"/>
                <w:b/>
                <w:u w:val="single"/>
                <w:lang w:val="ms-MY"/>
              </w:rPr>
            </w:pPr>
          </w:p>
          <w:p w14:paraId="505638D3" w14:textId="77777777" w:rsidR="009015AB" w:rsidRPr="00B06A24" w:rsidRDefault="009015AB" w:rsidP="00AF3A22">
            <w:pPr>
              <w:widowControl/>
              <w:numPr>
                <w:ilvl w:val="0"/>
                <w:numId w:val="19"/>
              </w:numPr>
              <w:suppressAutoHyphens/>
              <w:autoSpaceDN/>
              <w:spacing w:line="276" w:lineRule="auto"/>
              <w:jc w:val="both"/>
              <w:rPr>
                <w:rFonts w:ascii="Arial" w:hAnsi="Arial" w:cs="Arial"/>
                <w:lang w:val="ms-MY"/>
              </w:rPr>
            </w:pPr>
            <w:r w:rsidRPr="00B06A24">
              <w:rPr>
                <w:rFonts w:ascii="Arial" w:hAnsi="Arial" w:cs="Arial"/>
                <w:lang w:val="ms-MY"/>
              </w:rPr>
              <w:t>Bayara</w:t>
            </w:r>
            <w:r>
              <w:rPr>
                <w:rFonts w:ascii="Arial" w:hAnsi="Arial" w:cs="Arial"/>
                <w:lang w:val="ms-MY"/>
              </w:rPr>
              <w:t>n premium insuran.</w:t>
            </w:r>
          </w:p>
          <w:p w14:paraId="16CED1C5" w14:textId="77777777" w:rsidR="009015AB" w:rsidRDefault="009015AB" w:rsidP="00AF3A22">
            <w:pPr>
              <w:spacing w:line="276" w:lineRule="auto"/>
              <w:jc w:val="both"/>
              <w:rPr>
                <w:rFonts w:ascii="Arial" w:hAnsi="Arial" w:cs="Arial"/>
                <w:lang w:val="ms-MY"/>
              </w:rPr>
            </w:pPr>
          </w:p>
          <w:p w14:paraId="17522140" w14:textId="77777777" w:rsidR="009015AB" w:rsidRDefault="009015AB" w:rsidP="00AF3A22">
            <w:pPr>
              <w:widowControl/>
              <w:numPr>
                <w:ilvl w:val="0"/>
                <w:numId w:val="19"/>
              </w:numPr>
              <w:suppressAutoHyphens/>
              <w:autoSpaceDN/>
              <w:spacing w:line="276" w:lineRule="auto"/>
              <w:jc w:val="both"/>
              <w:rPr>
                <w:rFonts w:ascii="Arial" w:hAnsi="Arial" w:cs="Arial"/>
                <w:lang w:val="ms-MY"/>
              </w:rPr>
            </w:pPr>
            <w:r w:rsidRPr="00B06A24">
              <w:rPr>
                <w:rFonts w:ascii="Arial" w:hAnsi="Arial" w:cs="Arial"/>
                <w:lang w:val="ms-MY"/>
              </w:rPr>
              <w:t>Keperluan kepada Pematuhan Akta Keselamatan &amp; Kesihatan Pekerjaan 1994.</w:t>
            </w:r>
          </w:p>
          <w:p w14:paraId="44D24DF2" w14:textId="77777777" w:rsidR="009015AB" w:rsidRPr="00B06A24" w:rsidRDefault="009015AB" w:rsidP="00AF3A22">
            <w:pPr>
              <w:spacing w:line="276" w:lineRule="auto"/>
              <w:jc w:val="both"/>
              <w:rPr>
                <w:rFonts w:ascii="Arial" w:hAnsi="Arial" w:cs="Arial"/>
                <w:lang w:val="ms-MY"/>
              </w:rPr>
            </w:pPr>
          </w:p>
          <w:p w14:paraId="53051182" w14:textId="77777777" w:rsidR="009015AB" w:rsidRDefault="009015AB" w:rsidP="00AF3A22">
            <w:pPr>
              <w:pStyle w:val="ListParagraph"/>
              <w:spacing w:line="276" w:lineRule="auto"/>
              <w:rPr>
                <w:rFonts w:ascii="Arial" w:hAnsi="Arial" w:cs="Arial"/>
                <w:lang w:val="ms-MY"/>
              </w:rPr>
            </w:pPr>
          </w:p>
          <w:p w14:paraId="047D84D8" w14:textId="77777777" w:rsidR="009015AB" w:rsidRPr="00B313DE" w:rsidRDefault="009015AB" w:rsidP="00AF3A22">
            <w:pPr>
              <w:pStyle w:val="ListParagraph"/>
              <w:spacing w:line="276" w:lineRule="auto"/>
              <w:ind w:left="0"/>
              <w:rPr>
                <w:rFonts w:ascii="Arial" w:hAnsi="Arial" w:cs="Arial"/>
                <w:b/>
                <w:u w:val="single"/>
                <w:lang w:val="ms-MY"/>
              </w:rPr>
            </w:pPr>
            <w:r w:rsidRPr="00B313DE">
              <w:rPr>
                <w:rFonts w:ascii="Arial" w:hAnsi="Arial" w:cs="Arial"/>
                <w:b/>
                <w:u w:val="single"/>
                <w:lang w:val="ms-MY"/>
              </w:rPr>
              <w:t>Nota:</w:t>
            </w:r>
          </w:p>
          <w:p w14:paraId="5E5DF310" w14:textId="77777777" w:rsidR="009015AB" w:rsidRPr="00B313DE" w:rsidRDefault="009015AB" w:rsidP="00AF3A22">
            <w:pPr>
              <w:pStyle w:val="ListParagraph"/>
              <w:spacing w:line="276" w:lineRule="auto"/>
              <w:ind w:left="630" w:hanging="630"/>
              <w:rPr>
                <w:rFonts w:ascii="Arial" w:hAnsi="Arial" w:cs="Arial"/>
                <w:b/>
                <w:lang w:val="ms-MY"/>
              </w:rPr>
            </w:pPr>
            <w:r>
              <w:rPr>
                <w:rFonts w:ascii="Arial" w:hAnsi="Arial" w:cs="Arial"/>
                <w:b/>
                <w:lang w:val="ms-MY"/>
              </w:rPr>
              <w:t xml:space="preserve">      1.   Kontraktor hendaklah menyediakan Dokumen Kontrak sebanyak 5 naskah termasuk setem hasil (stamping) dan kos adalah ditanggung sepenuhnya oleh pihak kontraktor.</w:t>
            </w:r>
          </w:p>
          <w:p w14:paraId="5542872D" w14:textId="77777777" w:rsidR="009015AB" w:rsidRPr="00B06A24" w:rsidRDefault="009015AB" w:rsidP="00AF3A22">
            <w:pPr>
              <w:spacing w:line="276" w:lineRule="auto"/>
              <w:rPr>
                <w:rFonts w:ascii="Arial" w:hAnsi="Arial" w:cs="Arial"/>
              </w:rPr>
            </w:pPr>
          </w:p>
        </w:tc>
        <w:tc>
          <w:tcPr>
            <w:tcW w:w="810" w:type="dxa"/>
          </w:tcPr>
          <w:p w14:paraId="7448A56F" w14:textId="77777777" w:rsidR="009015AB" w:rsidRDefault="009015AB" w:rsidP="00AF3A22">
            <w:pPr>
              <w:spacing w:line="276" w:lineRule="auto"/>
              <w:rPr>
                <w:rFonts w:ascii="Arial" w:hAnsi="Arial" w:cs="Arial"/>
              </w:rPr>
            </w:pPr>
          </w:p>
          <w:p w14:paraId="21FF763B" w14:textId="77777777" w:rsidR="009015AB" w:rsidRDefault="009015AB" w:rsidP="00AF3A22">
            <w:pPr>
              <w:spacing w:line="276" w:lineRule="auto"/>
              <w:rPr>
                <w:rFonts w:ascii="Arial" w:hAnsi="Arial" w:cs="Arial"/>
              </w:rPr>
            </w:pPr>
          </w:p>
          <w:p w14:paraId="60678648" w14:textId="77777777" w:rsidR="009015AB" w:rsidRDefault="009015AB" w:rsidP="00AF3A22">
            <w:pPr>
              <w:spacing w:line="276" w:lineRule="auto"/>
              <w:rPr>
                <w:rFonts w:ascii="Arial" w:hAnsi="Arial" w:cs="Arial"/>
              </w:rPr>
            </w:pPr>
          </w:p>
          <w:p w14:paraId="7E97519E" w14:textId="77777777" w:rsidR="009015AB" w:rsidRDefault="009015AB" w:rsidP="00AF3A22">
            <w:pPr>
              <w:spacing w:line="276" w:lineRule="auto"/>
              <w:rPr>
                <w:rFonts w:ascii="Arial" w:hAnsi="Arial" w:cs="Arial"/>
              </w:rPr>
            </w:pPr>
          </w:p>
          <w:p w14:paraId="0E2315F5" w14:textId="77777777" w:rsidR="009015AB" w:rsidRDefault="009015AB" w:rsidP="00AF3A22">
            <w:pPr>
              <w:spacing w:line="276" w:lineRule="auto"/>
              <w:rPr>
                <w:rFonts w:ascii="Arial" w:hAnsi="Arial" w:cs="Arial"/>
              </w:rPr>
            </w:pPr>
          </w:p>
          <w:p w14:paraId="730E1FB5" w14:textId="77777777" w:rsidR="009015AB" w:rsidRDefault="009015AB" w:rsidP="00AF3A22">
            <w:pPr>
              <w:spacing w:line="276" w:lineRule="auto"/>
              <w:rPr>
                <w:rFonts w:ascii="Arial" w:hAnsi="Arial" w:cs="Arial"/>
              </w:rPr>
            </w:pPr>
          </w:p>
          <w:p w14:paraId="7FE35C6F" w14:textId="77777777" w:rsidR="009015AB" w:rsidRDefault="009015AB" w:rsidP="00AF3A22">
            <w:pPr>
              <w:spacing w:line="276" w:lineRule="auto"/>
              <w:jc w:val="center"/>
              <w:rPr>
                <w:rFonts w:ascii="Arial" w:hAnsi="Arial" w:cs="Arial"/>
              </w:rPr>
            </w:pPr>
            <w:r>
              <w:rPr>
                <w:rFonts w:ascii="Arial" w:hAnsi="Arial" w:cs="Arial"/>
              </w:rPr>
              <w:t>L/S</w:t>
            </w:r>
          </w:p>
          <w:p w14:paraId="505E0DED" w14:textId="77777777" w:rsidR="009015AB" w:rsidRDefault="009015AB" w:rsidP="00AF3A22">
            <w:pPr>
              <w:spacing w:line="276" w:lineRule="auto"/>
              <w:rPr>
                <w:rFonts w:ascii="Arial" w:hAnsi="Arial" w:cs="Arial"/>
              </w:rPr>
            </w:pPr>
          </w:p>
          <w:p w14:paraId="434923D3" w14:textId="77777777" w:rsidR="009015AB" w:rsidRDefault="009015AB" w:rsidP="00AF3A22">
            <w:pPr>
              <w:spacing w:line="276" w:lineRule="auto"/>
              <w:rPr>
                <w:rFonts w:ascii="Arial" w:hAnsi="Arial" w:cs="Arial"/>
              </w:rPr>
            </w:pPr>
          </w:p>
          <w:p w14:paraId="67F0309D" w14:textId="77777777" w:rsidR="009015AB" w:rsidRDefault="009015AB" w:rsidP="00AF3A22">
            <w:pPr>
              <w:spacing w:line="276" w:lineRule="auto"/>
              <w:jc w:val="center"/>
              <w:rPr>
                <w:rFonts w:ascii="Arial" w:hAnsi="Arial" w:cs="Arial"/>
              </w:rPr>
            </w:pPr>
            <w:r>
              <w:rPr>
                <w:rFonts w:ascii="Arial" w:hAnsi="Arial" w:cs="Arial"/>
              </w:rPr>
              <w:t>L/S</w:t>
            </w:r>
          </w:p>
          <w:p w14:paraId="0485E482" w14:textId="77777777" w:rsidR="009015AB" w:rsidRDefault="009015AB" w:rsidP="00AF3A22">
            <w:pPr>
              <w:spacing w:line="276" w:lineRule="auto"/>
              <w:jc w:val="center"/>
              <w:rPr>
                <w:rFonts w:ascii="Arial" w:hAnsi="Arial" w:cs="Arial"/>
              </w:rPr>
            </w:pPr>
          </w:p>
          <w:p w14:paraId="1F9C112A" w14:textId="77777777" w:rsidR="009015AB" w:rsidRDefault="009015AB" w:rsidP="00AF3A22">
            <w:pPr>
              <w:spacing w:line="276" w:lineRule="auto"/>
              <w:jc w:val="center"/>
              <w:rPr>
                <w:rFonts w:ascii="Arial" w:hAnsi="Arial" w:cs="Arial"/>
              </w:rPr>
            </w:pPr>
          </w:p>
          <w:p w14:paraId="414B4C1A" w14:textId="77777777" w:rsidR="009015AB" w:rsidRDefault="009015AB" w:rsidP="00AF3A22">
            <w:pPr>
              <w:spacing w:line="276" w:lineRule="auto"/>
              <w:rPr>
                <w:rFonts w:ascii="Arial" w:hAnsi="Arial" w:cs="Arial"/>
              </w:rPr>
            </w:pPr>
          </w:p>
          <w:p w14:paraId="00B3651B" w14:textId="77777777" w:rsidR="009015AB" w:rsidRDefault="009015AB" w:rsidP="00AF3A22">
            <w:pPr>
              <w:spacing w:line="276" w:lineRule="auto"/>
              <w:jc w:val="center"/>
              <w:rPr>
                <w:rFonts w:ascii="Arial" w:hAnsi="Arial" w:cs="Arial"/>
              </w:rPr>
            </w:pPr>
          </w:p>
          <w:p w14:paraId="7D3A603F" w14:textId="77777777" w:rsidR="009015AB" w:rsidRDefault="009015AB" w:rsidP="00AF3A22">
            <w:pPr>
              <w:spacing w:line="276" w:lineRule="auto"/>
              <w:jc w:val="center"/>
              <w:rPr>
                <w:rFonts w:ascii="Arial" w:hAnsi="Arial" w:cs="Arial"/>
              </w:rPr>
            </w:pPr>
            <w:r>
              <w:rPr>
                <w:rFonts w:ascii="Arial" w:hAnsi="Arial" w:cs="Arial"/>
              </w:rPr>
              <w:t>-</w:t>
            </w:r>
          </w:p>
          <w:p w14:paraId="438B4DDE" w14:textId="77777777" w:rsidR="009015AB" w:rsidRPr="009015AB" w:rsidRDefault="009015AB" w:rsidP="00AF3A22">
            <w:pPr>
              <w:rPr>
                <w:rFonts w:ascii="Arial" w:hAnsi="Arial" w:cs="Arial"/>
              </w:rPr>
            </w:pPr>
          </w:p>
          <w:p w14:paraId="52372220" w14:textId="77777777" w:rsidR="009015AB" w:rsidRPr="009015AB" w:rsidRDefault="009015AB" w:rsidP="00AF3A22">
            <w:pPr>
              <w:rPr>
                <w:rFonts w:ascii="Arial" w:hAnsi="Arial" w:cs="Arial"/>
              </w:rPr>
            </w:pPr>
          </w:p>
        </w:tc>
        <w:tc>
          <w:tcPr>
            <w:tcW w:w="1260" w:type="dxa"/>
            <w:vAlign w:val="center"/>
          </w:tcPr>
          <w:p w14:paraId="282515B8" w14:textId="77777777" w:rsidR="009015AB" w:rsidRDefault="009015AB" w:rsidP="00AF3A22">
            <w:pPr>
              <w:spacing w:line="276" w:lineRule="auto"/>
              <w:rPr>
                <w:rFonts w:ascii="Arial" w:hAnsi="Arial" w:cs="Arial"/>
              </w:rPr>
            </w:pPr>
          </w:p>
          <w:p w14:paraId="31BF037E" w14:textId="77777777" w:rsidR="009015AB" w:rsidRDefault="009015AB" w:rsidP="00AF3A22">
            <w:pPr>
              <w:spacing w:line="276" w:lineRule="auto"/>
              <w:jc w:val="center"/>
              <w:rPr>
                <w:rFonts w:ascii="Arial" w:hAnsi="Arial" w:cs="Arial"/>
              </w:rPr>
            </w:pPr>
          </w:p>
          <w:p w14:paraId="07F5D5D7" w14:textId="77777777" w:rsidR="009015AB" w:rsidRDefault="009015AB" w:rsidP="00AF3A22">
            <w:pPr>
              <w:spacing w:line="276" w:lineRule="auto"/>
              <w:jc w:val="center"/>
              <w:rPr>
                <w:rFonts w:ascii="Arial" w:hAnsi="Arial" w:cs="Arial"/>
              </w:rPr>
            </w:pPr>
          </w:p>
          <w:p w14:paraId="7D193D25" w14:textId="77777777" w:rsidR="009015AB" w:rsidRPr="00B06A24" w:rsidRDefault="009015AB" w:rsidP="00AF3A22">
            <w:pPr>
              <w:spacing w:line="276" w:lineRule="auto"/>
              <w:jc w:val="center"/>
              <w:rPr>
                <w:rFonts w:ascii="Arial" w:hAnsi="Arial" w:cs="Arial"/>
              </w:rPr>
            </w:pPr>
            <w:r>
              <w:rPr>
                <w:rFonts w:ascii="Arial" w:hAnsi="Arial" w:cs="Arial"/>
              </w:rPr>
              <w:t>L/S</w:t>
            </w:r>
          </w:p>
          <w:p w14:paraId="4C4B9C71" w14:textId="77777777" w:rsidR="009015AB" w:rsidRDefault="009015AB" w:rsidP="00AF3A22">
            <w:pPr>
              <w:spacing w:line="276" w:lineRule="auto"/>
              <w:rPr>
                <w:rFonts w:ascii="Arial" w:hAnsi="Arial" w:cs="Arial"/>
              </w:rPr>
            </w:pPr>
          </w:p>
          <w:p w14:paraId="0BBD7964" w14:textId="77777777" w:rsidR="009015AB" w:rsidRPr="00B06A24" w:rsidRDefault="009015AB" w:rsidP="00AF3A22">
            <w:pPr>
              <w:spacing w:line="276" w:lineRule="auto"/>
              <w:rPr>
                <w:rFonts w:ascii="Arial" w:hAnsi="Arial" w:cs="Arial"/>
              </w:rPr>
            </w:pPr>
          </w:p>
          <w:p w14:paraId="7EE698BD" w14:textId="77777777" w:rsidR="009015AB" w:rsidRDefault="009015AB" w:rsidP="00AF3A22">
            <w:pPr>
              <w:spacing w:line="276" w:lineRule="auto"/>
              <w:jc w:val="center"/>
              <w:rPr>
                <w:rFonts w:ascii="Arial" w:hAnsi="Arial" w:cs="Arial"/>
              </w:rPr>
            </w:pPr>
            <w:r>
              <w:rPr>
                <w:rFonts w:ascii="Arial" w:hAnsi="Arial" w:cs="Arial"/>
              </w:rPr>
              <w:t>L/S</w:t>
            </w:r>
          </w:p>
          <w:p w14:paraId="6F7E7954" w14:textId="77777777" w:rsidR="009015AB" w:rsidRDefault="009015AB" w:rsidP="00AF3A22">
            <w:pPr>
              <w:spacing w:line="276" w:lineRule="auto"/>
              <w:jc w:val="center"/>
              <w:rPr>
                <w:rFonts w:ascii="Arial" w:hAnsi="Arial" w:cs="Arial"/>
              </w:rPr>
            </w:pPr>
          </w:p>
          <w:p w14:paraId="6201704B" w14:textId="77777777" w:rsidR="009015AB" w:rsidRDefault="009015AB" w:rsidP="00AF3A22">
            <w:pPr>
              <w:spacing w:line="276" w:lineRule="auto"/>
              <w:jc w:val="center"/>
              <w:rPr>
                <w:rFonts w:ascii="Arial" w:hAnsi="Arial" w:cs="Arial"/>
              </w:rPr>
            </w:pPr>
          </w:p>
          <w:p w14:paraId="6C3DD2EC" w14:textId="77777777" w:rsidR="009015AB" w:rsidRDefault="009015AB" w:rsidP="00AF3A22">
            <w:pPr>
              <w:spacing w:line="276" w:lineRule="auto"/>
              <w:rPr>
                <w:rFonts w:ascii="Arial" w:hAnsi="Arial" w:cs="Arial"/>
              </w:rPr>
            </w:pPr>
          </w:p>
          <w:p w14:paraId="1AD1943C" w14:textId="77777777" w:rsidR="009015AB" w:rsidRDefault="009015AB" w:rsidP="00AF3A22">
            <w:pPr>
              <w:spacing w:line="276" w:lineRule="auto"/>
              <w:jc w:val="center"/>
              <w:rPr>
                <w:rFonts w:ascii="Arial" w:hAnsi="Arial" w:cs="Arial"/>
              </w:rPr>
            </w:pPr>
          </w:p>
          <w:p w14:paraId="753075DE" w14:textId="77777777" w:rsidR="009015AB" w:rsidRDefault="009015AB" w:rsidP="00AF3A22">
            <w:pPr>
              <w:spacing w:line="276" w:lineRule="auto"/>
              <w:jc w:val="center"/>
              <w:rPr>
                <w:rFonts w:ascii="Arial" w:hAnsi="Arial" w:cs="Arial"/>
              </w:rPr>
            </w:pPr>
            <w:r>
              <w:rPr>
                <w:rFonts w:ascii="Arial" w:hAnsi="Arial" w:cs="Arial"/>
              </w:rPr>
              <w:t>5 Naskah</w:t>
            </w:r>
          </w:p>
          <w:p w14:paraId="5F26CF11" w14:textId="77777777" w:rsidR="009015AB" w:rsidRDefault="009015AB" w:rsidP="00AF3A22">
            <w:pPr>
              <w:spacing w:line="276" w:lineRule="auto"/>
              <w:rPr>
                <w:rFonts w:ascii="Arial" w:hAnsi="Arial" w:cs="Arial"/>
              </w:rPr>
            </w:pPr>
          </w:p>
          <w:p w14:paraId="6EE29E1B" w14:textId="77777777" w:rsidR="009015AB" w:rsidRDefault="009015AB" w:rsidP="00AF3A22">
            <w:pPr>
              <w:spacing w:line="276" w:lineRule="auto"/>
              <w:rPr>
                <w:rFonts w:ascii="Arial" w:hAnsi="Arial" w:cs="Arial"/>
              </w:rPr>
            </w:pPr>
          </w:p>
          <w:p w14:paraId="06D87756" w14:textId="77777777" w:rsidR="009015AB" w:rsidRPr="00B06A24" w:rsidRDefault="009015AB" w:rsidP="00AF3A22">
            <w:pPr>
              <w:spacing w:line="276" w:lineRule="auto"/>
              <w:rPr>
                <w:rFonts w:ascii="Arial" w:hAnsi="Arial" w:cs="Arial"/>
              </w:rPr>
            </w:pPr>
          </w:p>
        </w:tc>
        <w:tc>
          <w:tcPr>
            <w:tcW w:w="1170" w:type="dxa"/>
          </w:tcPr>
          <w:p w14:paraId="3966C5BB" w14:textId="77777777" w:rsidR="009015AB" w:rsidRDefault="009015AB" w:rsidP="00AF3A22">
            <w:pPr>
              <w:spacing w:line="276" w:lineRule="auto"/>
              <w:rPr>
                <w:rFonts w:ascii="Arial" w:hAnsi="Arial" w:cs="Arial"/>
              </w:rPr>
            </w:pPr>
          </w:p>
          <w:p w14:paraId="36BC6635" w14:textId="77777777" w:rsidR="009015AB" w:rsidRDefault="009015AB" w:rsidP="00AF3A22">
            <w:pPr>
              <w:spacing w:line="276" w:lineRule="auto"/>
              <w:rPr>
                <w:rFonts w:ascii="Arial" w:hAnsi="Arial" w:cs="Arial"/>
              </w:rPr>
            </w:pPr>
          </w:p>
          <w:p w14:paraId="74A9DFD5" w14:textId="77777777" w:rsidR="009015AB" w:rsidRDefault="009015AB" w:rsidP="00AF3A22">
            <w:pPr>
              <w:spacing w:line="276" w:lineRule="auto"/>
              <w:rPr>
                <w:rFonts w:ascii="Arial" w:hAnsi="Arial" w:cs="Arial"/>
              </w:rPr>
            </w:pPr>
          </w:p>
          <w:p w14:paraId="33FCF3C1" w14:textId="77777777" w:rsidR="009015AB" w:rsidRDefault="009015AB" w:rsidP="00AF3A22">
            <w:pPr>
              <w:spacing w:line="276" w:lineRule="auto"/>
              <w:rPr>
                <w:rFonts w:ascii="Arial" w:hAnsi="Arial" w:cs="Arial"/>
              </w:rPr>
            </w:pPr>
          </w:p>
          <w:p w14:paraId="0A1FF2E2" w14:textId="77777777" w:rsidR="009015AB" w:rsidRDefault="009015AB" w:rsidP="00AF3A22">
            <w:pPr>
              <w:spacing w:line="276" w:lineRule="auto"/>
              <w:rPr>
                <w:rFonts w:ascii="Arial" w:hAnsi="Arial" w:cs="Arial"/>
              </w:rPr>
            </w:pPr>
          </w:p>
          <w:p w14:paraId="06B56B52" w14:textId="77777777" w:rsidR="009015AB" w:rsidRDefault="009015AB" w:rsidP="00AF3A22">
            <w:pPr>
              <w:spacing w:line="276" w:lineRule="auto"/>
              <w:jc w:val="center"/>
              <w:rPr>
                <w:rFonts w:ascii="Arial" w:hAnsi="Arial" w:cs="Arial"/>
              </w:rPr>
            </w:pPr>
          </w:p>
          <w:p w14:paraId="78E2EA7F" w14:textId="77777777" w:rsidR="009015AB" w:rsidRDefault="009015AB" w:rsidP="00AF3A22">
            <w:pPr>
              <w:spacing w:line="276" w:lineRule="auto"/>
              <w:jc w:val="center"/>
              <w:rPr>
                <w:rFonts w:ascii="Arial" w:hAnsi="Arial" w:cs="Arial"/>
              </w:rPr>
            </w:pPr>
          </w:p>
          <w:p w14:paraId="344B15CE" w14:textId="77777777" w:rsidR="009015AB" w:rsidRDefault="009015AB" w:rsidP="00AF3A22">
            <w:pPr>
              <w:spacing w:line="276" w:lineRule="auto"/>
              <w:jc w:val="center"/>
              <w:rPr>
                <w:rFonts w:ascii="Arial" w:hAnsi="Arial" w:cs="Arial"/>
              </w:rPr>
            </w:pPr>
          </w:p>
          <w:p w14:paraId="3F90497E" w14:textId="77777777" w:rsidR="009015AB" w:rsidRDefault="009015AB" w:rsidP="00AF3A22">
            <w:pPr>
              <w:spacing w:line="276" w:lineRule="auto"/>
              <w:jc w:val="center"/>
              <w:rPr>
                <w:rFonts w:ascii="Arial" w:hAnsi="Arial" w:cs="Arial"/>
              </w:rPr>
            </w:pPr>
          </w:p>
          <w:p w14:paraId="1D602F75" w14:textId="77777777" w:rsidR="009015AB" w:rsidRDefault="009015AB" w:rsidP="00AF3A22">
            <w:pPr>
              <w:spacing w:line="276" w:lineRule="auto"/>
              <w:jc w:val="center"/>
              <w:rPr>
                <w:rFonts w:ascii="Arial" w:hAnsi="Arial" w:cs="Arial"/>
              </w:rPr>
            </w:pPr>
          </w:p>
          <w:p w14:paraId="0E095653" w14:textId="77777777" w:rsidR="009015AB" w:rsidRDefault="009015AB" w:rsidP="00AF3A22">
            <w:pPr>
              <w:spacing w:line="276" w:lineRule="auto"/>
              <w:jc w:val="center"/>
              <w:rPr>
                <w:rFonts w:ascii="Arial" w:hAnsi="Arial" w:cs="Arial"/>
              </w:rPr>
            </w:pPr>
          </w:p>
          <w:p w14:paraId="1741782F" w14:textId="77777777" w:rsidR="009015AB" w:rsidRDefault="009015AB" w:rsidP="00AF3A22">
            <w:pPr>
              <w:spacing w:line="276" w:lineRule="auto"/>
              <w:jc w:val="center"/>
              <w:rPr>
                <w:rFonts w:ascii="Arial" w:hAnsi="Arial" w:cs="Arial"/>
              </w:rPr>
            </w:pPr>
          </w:p>
          <w:p w14:paraId="45AC683C" w14:textId="77777777" w:rsidR="009015AB" w:rsidRDefault="009015AB" w:rsidP="00AF3A22">
            <w:pPr>
              <w:spacing w:line="276" w:lineRule="auto"/>
              <w:rPr>
                <w:rFonts w:ascii="Arial" w:hAnsi="Arial" w:cs="Arial"/>
              </w:rPr>
            </w:pPr>
          </w:p>
          <w:p w14:paraId="02279261" w14:textId="77777777" w:rsidR="009015AB" w:rsidRDefault="009015AB" w:rsidP="00AF3A22">
            <w:pPr>
              <w:spacing w:line="276" w:lineRule="auto"/>
              <w:jc w:val="center"/>
              <w:rPr>
                <w:rFonts w:ascii="Arial" w:hAnsi="Arial" w:cs="Arial"/>
              </w:rPr>
            </w:pPr>
          </w:p>
          <w:p w14:paraId="432738C7" w14:textId="77777777" w:rsidR="009015AB" w:rsidRDefault="009015AB" w:rsidP="00AF3A22">
            <w:pPr>
              <w:spacing w:line="276" w:lineRule="auto"/>
              <w:jc w:val="center"/>
              <w:rPr>
                <w:rFonts w:ascii="Arial" w:hAnsi="Arial" w:cs="Arial"/>
              </w:rPr>
            </w:pPr>
            <w:r>
              <w:rPr>
                <w:rFonts w:ascii="Arial" w:hAnsi="Arial" w:cs="Arial"/>
              </w:rPr>
              <w:t>xxxxx</w:t>
            </w:r>
          </w:p>
          <w:p w14:paraId="52BA0435" w14:textId="77777777" w:rsidR="009015AB" w:rsidRPr="009015AB" w:rsidRDefault="009015AB" w:rsidP="00AF3A22">
            <w:pPr>
              <w:rPr>
                <w:rFonts w:ascii="Arial" w:hAnsi="Arial" w:cs="Arial"/>
              </w:rPr>
            </w:pPr>
          </w:p>
          <w:p w14:paraId="454054E6" w14:textId="77777777" w:rsidR="009015AB" w:rsidRPr="009015AB" w:rsidRDefault="009015AB" w:rsidP="00AF3A22">
            <w:pPr>
              <w:rPr>
                <w:rFonts w:ascii="Arial" w:hAnsi="Arial" w:cs="Arial"/>
              </w:rPr>
            </w:pPr>
          </w:p>
          <w:p w14:paraId="5005C7C2" w14:textId="77777777" w:rsidR="009015AB" w:rsidRPr="009015AB" w:rsidRDefault="009015AB" w:rsidP="00AF3A22">
            <w:pPr>
              <w:rPr>
                <w:rFonts w:ascii="Arial" w:hAnsi="Arial" w:cs="Arial"/>
              </w:rPr>
            </w:pPr>
          </w:p>
        </w:tc>
        <w:tc>
          <w:tcPr>
            <w:tcW w:w="1350" w:type="dxa"/>
          </w:tcPr>
          <w:p w14:paraId="08CD2CE7" w14:textId="77777777" w:rsidR="009015AB" w:rsidRDefault="009015AB" w:rsidP="00AF3A22">
            <w:pPr>
              <w:spacing w:line="276" w:lineRule="auto"/>
              <w:rPr>
                <w:rFonts w:ascii="Arial" w:hAnsi="Arial" w:cs="Arial"/>
              </w:rPr>
            </w:pPr>
          </w:p>
          <w:p w14:paraId="42406213" w14:textId="77777777" w:rsidR="009015AB" w:rsidRDefault="009015AB" w:rsidP="00AF3A22">
            <w:pPr>
              <w:spacing w:line="276" w:lineRule="auto"/>
              <w:rPr>
                <w:rFonts w:ascii="Arial" w:hAnsi="Arial" w:cs="Arial"/>
              </w:rPr>
            </w:pPr>
          </w:p>
          <w:p w14:paraId="3AFF49AC" w14:textId="77777777" w:rsidR="009015AB" w:rsidRDefault="009015AB" w:rsidP="00AF3A22">
            <w:pPr>
              <w:spacing w:line="276" w:lineRule="auto"/>
              <w:rPr>
                <w:rFonts w:ascii="Arial" w:hAnsi="Arial" w:cs="Arial"/>
              </w:rPr>
            </w:pPr>
          </w:p>
          <w:p w14:paraId="6EBA0BFF" w14:textId="77777777" w:rsidR="009015AB" w:rsidRDefault="009015AB" w:rsidP="00AF3A22">
            <w:pPr>
              <w:spacing w:line="276" w:lineRule="auto"/>
              <w:rPr>
                <w:rFonts w:ascii="Arial" w:hAnsi="Arial" w:cs="Arial"/>
              </w:rPr>
            </w:pPr>
          </w:p>
          <w:p w14:paraId="726B1E89" w14:textId="77777777" w:rsidR="009015AB" w:rsidRDefault="009015AB" w:rsidP="00AF3A22">
            <w:pPr>
              <w:spacing w:line="276" w:lineRule="auto"/>
              <w:rPr>
                <w:rFonts w:ascii="Arial" w:hAnsi="Arial" w:cs="Arial"/>
              </w:rPr>
            </w:pPr>
          </w:p>
          <w:p w14:paraId="127F5300" w14:textId="77777777" w:rsidR="009015AB" w:rsidRDefault="009015AB" w:rsidP="00AF3A22">
            <w:pPr>
              <w:spacing w:line="276" w:lineRule="auto"/>
              <w:jc w:val="center"/>
              <w:rPr>
                <w:rFonts w:ascii="Arial" w:hAnsi="Arial" w:cs="Arial"/>
              </w:rPr>
            </w:pPr>
          </w:p>
          <w:p w14:paraId="399FE9C3" w14:textId="77777777" w:rsidR="009015AB" w:rsidRDefault="009015AB" w:rsidP="00AF3A22">
            <w:pPr>
              <w:spacing w:line="276" w:lineRule="auto"/>
              <w:jc w:val="center"/>
              <w:rPr>
                <w:rFonts w:ascii="Arial" w:hAnsi="Arial" w:cs="Arial"/>
              </w:rPr>
            </w:pPr>
          </w:p>
          <w:p w14:paraId="46D7B19C" w14:textId="77777777" w:rsidR="009015AB" w:rsidRDefault="009015AB" w:rsidP="00AF3A22">
            <w:pPr>
              <w:spacing w:line="276" w:lineRule="auto"/>
              <w:jc w:val="center"/>
              <w:rPr>
                <w:rFonts w:ascii="Arial" w:hAnsi="Arial" w:cs="Arial"/>
              </w:rPr>
            </w:pPr>
          </w:p>
          <w:p w14:paraId="5BC58A5B" w14:textId="77777777" w:rsidR="009015AB" w:rsidRDefault="009015AB" w:rsidP="00AF3A22">
            <w:pPr>
              <w:spacing w:line="276" w:lineRule="auto"/>
              <w:jc w:val="center"/>
              <w:rPr>
                <w:rFonts w:ascii="Arial" w:hAnsi="Arial" w:cs="Arial"/>
              </w:rPr>
            </w:pPr>
          </w:p>
          <w:p w14:paraId="4459B959" w14:textId="77777777" w:rsidR="009015AB" w:rsidRDefault="009015AB" w:rsidP="00AF3A22">
            <w:pPr>
              <w:spacing w:line="276" w:lineRule="auto"/>
              <w:jc w:val="center"/>
              <w:rPr>
                <w:rFonts w:ascii="Arial" w:hAnsi="Arial" w:cs="Arial"/>
              </w:rPr>
            </w:pPr>
          </w:p>
          <w:p w14:paraId="41286193" w14:textId="77777777" w:rsidR="009015AB" w:rsidRDefault="009015AB" w:rsidP="00AF3A22">
            <w:pPr>
              <w:spacing w:line="276" w:lineRule="auto"/>
              <w:jc w:val="center"/>
              <w:rPr>
                <w:rFonts w:ascii="Arial" w:hAnsi="Arial" w:cs="Arial"/>
              </w:rPr>
            </w:pPr>
          </w:p>
          <w:p w14:paraId="453420DD" w14:textId="77777777" w:rsidR="009015AB" w:rsidRDefault="009015AB" w:rsidP="00AF3A22">
            <w:pPr>
              <w:spacing w:line="276" w:lineRule="auto"/>
              <w:jc w:val="center"/>
              <w:rPr>
                <w:rFonts w:ascii="Arial" w:hAnsi="Arial" w:cs="Arial"/>
              </w:rPr>
            </w:pPr>
          </w:p>
          <w:p w14:paraId="7BDD9DAA" w14:textId="77777777" w:rsidR="009015AB" w:rsidRDefault="009015AB" w:rsidP="00AF3A22">
            <w:pPr>
              <w:spacing w:line="276" w:lineRule="auto"/>
              <w:rPr>
                <w:rFonts w:ascii="Arial" w:hAnsi="Arial" w:cs="Arial"/>
              </w:rPr>
            </w:pPr>
          </w:p>
          <w:p w14:paraId="7FF68BB9" w14:textId="77777777" w:rsidR="009015AB" w:rsidRDefault="009015AB" w:rsidP="00AF3A22">
            <w:pPr>
              <w:spacing w:line="276" w:lineRule="auto"/>
              <w:jc w:val="center"/>
              <w:rPr>
                <w:rFonts w:ascii="Arial" w:hAnsi="Arial" w:cs="Arial"/>
              </w:rPr>
            </w:pPr>
          </w:p>
          <w:p w14:paraId="305B39E9" w14:textId="77777777" w:rsidR="009015AB" w:rsidRDefault="009015AB" w:rsidP="00AF3A22">
            <w:pPr>
              <w:spacing w:line="276" w:lineRule="auto"/>
              <w:jc w:val="center"/>
              <w:rPr>
                <w:rFonts w:ascii="Arial" w:hAnsi="Arial" w:cs="Arial"/>
              </w:rPr>
            </w:pPr>
            <w:r>
              <w:rPr>
                <w:rFonts w:ascii="Arial" w:hAnsi="Arial" w:cs="Arial"/>
              </w:rPr>
              <w:t>xxxxx</w:t>
            </w:r>
          </w:p>
          <w:p w14:paraId="36C9634E" w14:textId="77777777" w:rsidR="009015AB" w:rsidRPr="009015AB" w:rsidRDefault="009015AB" w:rsidP="00AF3A22">
            <w:pPr>
              <w:rPr>
                <w:rFonts w:ascii="Arial" w:hAnsi="Arial" w:cs="Arial"/>
              </w:rPr>
            </w:pPr>
          </w:p>
          <w:p w14:paraId="66F381FF" w14:textId="77777777" w:rsidR="009015AB" w:rsidRPr="009015AB" w:rsidRDefault="009015AB" w:rsidP="00AF3A22">
            <w:pPr>
              <w:rPr>
                <w:rFonts w:ascii="Arial" w:hAnsi="Arial" w:cs="Arial"/>
              </w:rPr>
            </w:pPr>
          </w:p>
          <w:p w14:paraId="26CF0B99" w14:textId="77777777" w:rsidR="009015AB" w:rsidRPr="009015AB" w:rsidRDefault="009015AB" w:rsidP="00AF3A22">
            <w:pPr>
              <w:rPr>
                <w:rFonts w:ascii="Arial" w:hAnsi="Arial" w:cs="Arial"/>
              </w:rPr>
            </w:pPr>
          </w:p>
          <w:p w14:paraId="6FFCBF00" w14:textId="77777777" w:rsidR="009015AB" w:rsidRPr="009015AB" w:rsidRDefault="009015AB" w:rsidP="00AF3A22">
            <w:pPr>
              <w:rPr>
                <w:rFonts w:ascii="Arial" w:hAnsi="Arial" w:cs="Arial"/>
              </w:rPr>
            </w:pPr>
          </w:p>
          <w:p w14:paraId="4E385BB5" w14:textId="77777777" w:rsidR="009015AB" w:rsidRPr="009015AB" w:rsidRDefault="009015AB" w:rsidP="00AF3A22">
            <w:pPr>
              <w:rPr>
                <w:rFonts w:ascii="Arial" w:hAnsi="Arial" w:cs="Arial"/>
              </w:rPr>
            </w:pPr>
          </w:p>
        </w:tc>
      </w:tr>
      <w:tr w:rsidR="009015AB" w:rsidRPr="00B06A24" w14:paraId="42257063" w14:textId="77777777" w:rsidTr="003D02F9">
        <w:tc>
          <w:tcPr>
            <w:tcW w:w="8725" w:type="dxa"/>
            <w:gridSpan w:val="5"/>
            <w:vAlign w:val="center"/>
          </w:tcPr>
          <w:p w14:paraId="55A55781" w14:textId="77777777" w:rsidR="009015AB" w:rsidRDefault="009015AB" w:rsidP="00AF3A22">
            <w:pPr>
              <w:spacing w:line="276" w:lineRule="auto"/>
              <w:jc w:val="center"/>
              <w:rPr>
                <w:rFonts w:ascii="Arial" w:hAnsi="Arial" w:cs="Arial"/>
                <w:b/>
              </w:rPr>
            </w:pPr>
          </w:p>
          <w:p w14:paraId="431AE13B" w14:textId="77777777" w:rsidR="009015AB" w:rsidRPr="00B06A24" w:rsidRDefault="009015AB" w:rsidP="00AF3A22">
            <w:pPr>
              <w:spacing w:line="276" w:lineRule="auto"/>
              <w:jc w:val="center"/>
              <w:rPr>
                <w:rFonts w:ascii="Arial" w:hAnsi="Arial" w:cs="Arial"/>
                <w:b/>
              </w:rPr>
            </w:pPr>
            <w:r w:rsidRPr="00B06A24">
              <w:rPr>
                <w:rFonts w:ascii="Arial" w:hAnsi="Arial" w:cs="Arial"/>
                <w:b/>
              </w:rPr>
              <w:t xml:space="preserve">JUMLAH </w:t>
            </w:r>
            <w:r>
              <w:rPr>
                <w:rFonts w:ascii="Arial" w:hAnsi="Arial" w:cs="Arial"/>
                <w:b/>
              </w:rPr>
              <w:t>(RM)</w:t>
            </w:r>
            <w:r w:rsidRPr="00B06A24">
              <w:rPr>
                <w:rFonts w:ascii="Arial" w:hAnsi="Arial" w:cs="Arial"/>
                <w:b/>
              </w:rPr>
              <w:t xml:space="preserve"> DI BAWA </w:t>
            </w:r>
            <w:r>
              <w:rPr>
                <w:rFonts w:ascii="Arial" w:hAnsi="Arial" w:cs="Arial"/>
                <w:b/>
              </w:rPr>
              <w:t>KE RINGKASAN SEBUTHARGA</w:t>
            </w:r>
          </w:p>
          <w:p w14:paraId="793F6773" w14:textId="77777777" w:rsidR="009015AB" w:rsidRPr="00B06A24" w:rsidRDefault="009015AB" w:rsidP="00AF3A22">
            <w:pPr>
              <w:spacing w:line="276" w:lineRule="auto"/>
              <w:jc w:val="center"/>
              <w:rPr>
                <w:rFonts w:ascii="Arial" w:hAnsi="Arial" w:cs="Arial"/>
              </w:rPr>
            </w:pPr>
          </w:p>
        </w:tc>
        <w:tc>
          <w:tcPr>
            <w:tcW w:w="1350" w:type="dxa"/>
          </w:tcPr>
          <w:p w14:paraId="1070B0E0" w14:textId="77777777" w:rsidR="009015AB" w:rsidRDefault="009015AB" w:rsidP="00AF3A22">
            <w:pPr>
              <w:spacing w:line="276" w:lineRule="auto"/>
              <w:jc w:val="center"/>
              <w:rPr>
                <w:rFonts w:ascii="Arial" w:hAnsi="Arial" w:cs="Arial"/>
              </w:rPr>
            </w:pPr>
          </w:p>
          <w:p w14:paraId="4E3E2BDC" w14:textId="77777777" w:rsidR="009015AB" w:rsidRPr="007527D4" w:rsidRDefault="009015AB" w:rsidP="00AF3A22">
            <w:pPr>
              <w:spacing w:line="276" w:lineRule="auto"/>
              <w:jc w:val="center"/>
              <w:rPr>
                <w:rFonts w:ascii="Arial" w:hAnsi="Arial" w:cs="Arial"/>
                <w:b/>
              </w:rPr>
            </w:pPr>
          </w:p>
        </w:tc>
      </w:tr>
    </w:tbl>
    <w:p w14:paraId="31555B29" w14:textId="77777777" w:rsidR="009015AB" w:rsidRDefault="009015AB" w:rsidP="009015AB">
      <w:pPr>
        <w:tabs>
          <w:tab w:val="left" w:pos="720"/>
        </w:tabs>
        <w:jc w:val="center"/>
        <w:rPr>
          <w:rFonts w:ascii="Arial" w:hAnsi="Arial" w:cs="Arial"/>
          <w:b/>
          <w:bCs/>
          <w:lang w:val="ms-MY"/>
        </w:rPr>
      </w:pPr>
    </w:p>
    <w:p w14:paraId="3296FB87" w14:textId="77777777" w:rsidR="009015AB" w:rsidRDefault="009015AB" w:rsidP="009015AB">
      <w:pPr>
        <w:tabs>
          <w:tab w:val="left" w:pos="720"/>
        </w:tabs>
        <w:jc w:val="center"/>
        <w:rPr>
          <w:rFonts w:ascii="Arial" w:hAnsi="Arial" w:cs="Arial"/>
          <w:b/>
          <w:bCs/>
          <w:lang w:val="ms-MY"/>
        </w:rPr>
      </w:pPr>
    </w:p>
    <w:p w14:paraId="653C3665" w14:textId="77777777" w:rsidR="009015AB" w:rsidRDefault="009015AB" w:rsidP="009015AB">
      <w:pPr>
        <w:tabs>
          <w:tab w:val="left" w:pos="720"/>
        </w:tabs>
        <w:jc w:val="center"/>
        <w:rPr>
          <w:rFonts w:ascii="Arial" w:hAnsi="Arial" w:cs="Arial"/>
          <w:b/>
          <w:bCs/>
          <w:lang w:val="ms-MY"/>
        </w:rPr>
      </w:pPr>
    </w:p>
    <w:p w14:paraId="51FF9E0D" w14:textId="77777777" w:rsidR="009015AB" w:rsidRDefault="009015AB" w:rsidP="009015AB">
      <w:pPr>
        <w:tabs>
          <w:tab w:val="left" w:pos="720"/>
        </w:tabs>
        <w:jc w:val="center"/>
        <w:rPr>
          <w:rFonts w:ascii="Arial" w:hAnsi="Arial" w:cs="Arial"/>
          <w:b/>
          <w:bCs/>
          <w:lang w:val="ms-MY"/>
        </w:rPr>
      </w:pPr>
    </w:p>
    <w:p w14:paraId="565F3F00" w14:textId="77777777" w:rsidR="009015AB" w:rsidRDefault="009015AB" w:rsidP="009015AB">
      <w:pPr>
        <w:tabs>
          <w:tab w:val="left" w:pos="720"/>
        </w:tabs>
        <w:jc w:val="center"/>
        <w:rPr>
          <w:rFonts w:ascii="Arial" w:hAnsi="Arial" w:cs="Arial"/>
          <w:b/>
          <w:bCs/>
          <w:lang w:val="ms-MY"/>
        </w:rPr>
      </w:pPr>
    </w:p>
    <w:p w14:paraId="1F00BA85" w14:textId="77777777" w:rsidR="009015AB" w:rsidRDefault="009015AB" w:rsidP="009015AB">
      <w:pPr>
        <w:tabs>
          <w:tab w:val="left" w:pos="720"/>
        </w:tabs>
        <w:jc w:val="center"/>
        <w:rPr>
          <w:rFonts w:ascii="Arial" w:hAnsi="Arial" w:cs="Arial"/>
          <w:b/>
          <w:bCs/>
          <w:lang w:val="ms-MY"/>
        </w:rPr>
      </w:pPr>
    </w:p>
    <w:p w14:paraId="7A0039C8" w14:textId="77777777" w:rsidR="009015AB" w:rsidRDefault="009015AB" w:rsidP="009015AB">
      <w:pPr>
        <w:tabs>
          <w:tab w:val="left" w:pos="720"/>
        </w:tabs>
        <w:jc w:val="center"/>
        <w:rPr>
          <w:rFonts w:ascii="Arial" w:hAnsi="Arial" w:cs="Arial"/>
          <w:b/>
          <w:bCs/>
          <w:lang w:val="ms-MY"/>
        </w:rPr>
      </w:pPr>
    </w:p>
    <w:p w14:paraId="75B5BA12" w14:textId="77777777" w:rsidR="009015AB" w:rsidRDefault="009015AB" w:rsidP="009015AB">
      <w:pPr>
        <w:tabs>
          <w:tab w:val="left" w:pos="720"/>
        </w:tabs>
        <w:jc w:val="center"/>
        <w:rPr>
          <w:rFonts w:ascii="Arial" w:hAnsi="Arial" w:cs="Arial"/>
          <w:b/>
          <w:bCs/>
          <w:lang w:val="ms-MY"/>
        </w:rPr>
      </w:pPr>
    </w:p>
    <w:p w14:paraId="57B02DAA" w14:textId="77777777" w:rsidR="009015AB" w:rsidRDefault="009015AB" w:rsidP="009015AB">
      <w:pPr>
        <w:tabs>
          <w:tab w:val="left" w:pos="720"/>
        </w:tabs>
        <w:jc w:val="center"/>
        <w:rPr>
          <w:rFonts w:ascii="Arial" w:hAnsi="Arial" w:cs="Arial"/>
          <w:b/>
          <w:bCs/>
          <w:lang w:val="ms-MY"/>
        </w:rPr>
      </w:pPr>
    </w:p>
    <w:p w14:paraId="1CD4A69B" w14:textId="77777777" w:rsidR="009015AB" w:rsidRDefault="009015AB" w:rsidP="009015AB">
      <w:pPr>
        <w:tabs>
          <w:tab w:val="left" w:pos="720"/>
        </w:tabs>
        <w:jc w:val="center"/>
        <w:rPr>
          <w:rFonts w:ascii="Arial" w:hAnsi="Arial" w:cs="Arial"/>
          <w:b/>
          <w:bCs/>
          <w:lang w:val="ms-MY"/>
        </w:rPr>
      </w:pPr>
    </w:p>
    <w:p w14:paraId="2508459A" w14:textId="77777777" w:rsidR="009015AB" w:rsidRDefault="009015AB" w:rsidP="009015AB">
      <w:pPr>
        <w:tabs>
          <w:tab w:val="left" w:pos="720"/>
        </w:tabs>
        <w:jc w:val="center"/>
        <w:rPr>
          <w:rFonts w:ascii="Arial" w:hAnsi="Arial" w:cs="Arial"/>
          <w:b/>
          <w:bCs/>
          <w:lang w:val="ms-MY"/>
        </w:rPr>
      </w:pPr>
    </w:p>
    <w:p w14:paraId="4962EEC0" w14:textId="77777777" w:rsidR="009015AB" w:rsidRDefault="009015AB" w:rsidP="009015AB">
      <w:pPr>
        <w:tabs>
          <w:tab w:val="left" w:pos="720"/>
        </w:tabs>
        <w:jc w:val="center"/>
        <w:rPr>
          <w:rFonts w:ascii="Arial" w:hAnsi="Arial" w:cs="Arial"/>
          <w:b/>
          <w:bCs/>
          <w:lang w:val="ms-MY"/>
        </w:rPr>
      </w:pPr>
    </w:p>
    <w:p w14:paraId="736E125D" w14:textId="77777777" w:rsidR="009015AB" w:rsidRDefault="009015AB" w:rsidP="009015AB">
      <w:pPr>
        <w:tabs>
          <w:tab w:val="left" w:pos="720"/>
        </w:tabs>
        <w:jc w:val="center"/>
        <w:rPr>
          <w:rFonts w:ascii="Arial" w:hAnsi="Arial" w:cs="Arial"/>
          <w:b/>
          <w:bCs/>
          <w:lang w:val="ms-MY"/>
        </w:rPr>
      </w:pPr>
    </w:p>
    <w:p w14:paraId="60C37916" w14:textId="77777777" w:rsidR="009015AB" w:rsidRDefault="009015AB" w:rsidP="009015AB">
      <w:pPr>
        <w:tabs>
          <w:tab w:val="left" w:pos="720"/>
        </w:tabs>
        <w:jc w:val="center"/>
        <w:rPr>
          <w:rFonts w:ascii="Arial" w:hAnsi="Arial" w:cs="Arial"/>
          <w:b/>
          <w:bCs/>
          <w:lang w:val="ms-MY"/>
        </w:rPr>
      </w:pPr>
    </w:p>
    <w:p w14:paraId="46093235" w14:textId="77777777" w:rsidR="009015AB" w:rsidRDefault="009015AB" w:rsidP="009015AB">
      <w:pPr>
        <w:tabs>
          <w:tab w:val="left" w:pos="720"/>
        </w:tabs>
        <w:jc w:val="center"/>
        <w:rPr>
          <w:rFonts w:ascii="Arial" w:hAnsi="Arial" w:cs="Arial"/>
          <w:b/>
          <w:bCs/>
          <w:lang w:val="ms-MY"/>
        </w:rPr>
      </w:pPr>
    </w:p>
    <w:p w14:paraId="69D806B3" w14:textId="77777777" w:rsidR="009015AB" w:rsidRDefault="009015AB" w:rsidP="009015AB">
      <w:pPr>
        <w:tabs>
          <w:tab w:val="left" w:pos="720"/>
        </w:tabs>
        <w:jc w:val="center"/>
        <w:rPr>
          <w:rFonts w:ascii="Arial" w:hAnsi="Arial" w:cs="Arial"/>
          <w:b/>
          <w:bCs/>
          <w:lang w:val="ms-MY"/>
        </w:rPr>
      </w:pPr>
    </w:p>
    <w:p w14:paraId="1F85ED00" w14:textId="77777777" w:rsidR="009015AB" w:rsidRDefault="009015AB" w:rsidP="009015AB">
      <w:pPr>
        <w:tabs>
          <w:tab w:val="left" w:pos="720"/>
        </w:tabs>
        <w:jc w:val="center"/>
        <w:rPr>
          <w:rFonts w:ascii="Arial" w:hAnsi="Arial" w:cs="Arial"/>
          <w:b/>
          <w:bCs/>
          <w:lang w:val="ms-MY"/>
        </w:rPr>
      </w:pPr>
    </w:p>
    <w:p w14:paraId="6FE1E905" w14:textId="77777777" w:rsidR="009015AB" w:rsidRDefault="009015AB" w:rsidP="009015AB">
      <w:pPr>
        <w:tabs>
          <w:tab w:val="left" w:pos="720"/>
        </w:tabs>
        <w:jc w:val="center"/>
        <w:rPr>
          <w:rFonts w:ascii="Arial" w:hAnsi="Arial" w:cs="Arial"/>
          <w:b/>
          <w:bCs/>
          <w:lang w:val="ms-MY"/>
        </w:rPr>
      </w:pPr>
    </w:p>
    <w:p w14:paraId="48B564B8" w14:textId="77777777" w:rsidR="009015AB" w:rsidRDefault="009015AB" w:rsidP="009015AB">
      <w:pPr>
        <w:tabs>
          <w:tab w:val="left" w:pos="720"/>
        </w:tabs>
        <w:jc w:val="center"/>
        <w:rPr>
          <w:rFonts w:ascii="Arial" w:hAnsi="Arial" w:cs="Arial"/>
          <w:b/>
          <w:bCs/>
          <w:lang w:val="ms-MY"/>
        </w:rPr>
      </w:pPr>
    </w:p>
    <w:p w14:paraId="71E5C314" w14:textId="77777777" w:rsidR="009015AB" w:rsidRDefault="009015AB" w:rsidP="009015AB">
      <w:pPr>
        <w:tabs>
          <w:tab w:val="left" w:pos="720"/>
        </w:tabs>
        <w:jc w:val="center"/>
        <w:rPr>
          <w:rFonts w:ascii="Arial" w:hAnsi="Arial" w:cs="Arial"/>
          <w:b/>
          <w:bCs/>
          <w:lang w:val="ms-MY"/>
        </w:rPr>
      </w:pPr>
    </w:p>
    <w:p w14:paraId="1679C71C" w14:textId="77777777" w:rsidR="009015AB" w:rsidRDefault="009015AB" w:rsidP="009015AB">
      <w:pPr>
        <w:tabs>
          <w:tab w:val="left" w:pos="720"/>
        </w:tabs>
        <w:jc w:val="center"/>
        <w:rPr>
          <w:rFonts w:ascii="Arial" w:hAnsi="Arial" w:cs="Arial"/>
          <w:b/>
          <w:bCs/>
          <w:lang w:val="ms-MY"/>
        </w:rPr>
      </w:pPr>
    </w:p>
    <w:p w14:paraId="58D845ED" w14:textId="77777777" w:rsidR="009015AB" w:rsidRDefault="009015AB" w:rsidP="009015AB">
      <w:pPr>
        <w:tabs>
          <w:tab w:val="left" w:pos="720"/>
        </w:tabs>
        <w:jc w:val="center"/>
        <w:rPr>
          <w:rFonts w:ascii="Arial" w:hAnsi="Arial" w:cs="Arial"/>
          <w:b/>
          <w:bCs/>
          <w:lang w:val="ms-MY"/>
        </w:rPr>
      </w:pPr>
    </w:p>
    <w:p w14:paraId="7BFF7D3F" w14:textId="77777777" w:rsidR="009015AB" w:rsidRDefault="009015AB" w:rsidP="009015AB">
      <w:pPr>
        <w:tabs>
          <w:tab w:val="left" w:pos="720"/>
        </w:tabs>
        <w:jc w:val="center"/>
        <w:rPr>
          <w:rFonts w:ascii="Arial" w:hAnsi="Arial" w:cs="Arial"/>
          <w:b/>
          <w:bCs/>
          <w:lang w:val="ms-MY"/>
        </w:rPr>
      </w:pPr>
    </w:p>
    <w:p w14:paraId="1374C629" w14:textId="77777777" w:rsidR="009015AB" w:rsidRDefault="009015AB" w:rsidP="009015AB">
      <w:pPr>
        <w:tabs>
          <w:tab w:val="left" w:pos="720"/>
        </w:tabs>
        <w:jc w:val="center"/>
        <w:rPr>
          <w:rFonts w:ascii="Arial" w:hAnsi="Arial" w:cs="Arial"/>
          <w:b/>
          <w:bCs/>
          <w:lang w:val="ms-MY"/>
        </w:rPr>
      </w:pPr>
    </w:p>
    <w:p w14:paraId="01E2D882" w14:textId="77777777" w:rsidR="009015AB" w:rsidRDefault="009015AB" w:rsidP="009015AB">
      <w:pPr>
        <w:tabs>
          <w:tab w:val="left" w:pos="720"/>
        </w:tabs>
        <w:jc w:val="center"/>
        <w:rPr>
          <w:rFonts w:ascii="Arial" w:hAnsi="Arial" w:cs="Arial"/>
          <w:b/>
          <w:bCs/>
          <w:lang w:val="ms-MY"/>
        </w:rPr>
      </w:pPr>
    </w:p>
    <w:p w14:paraId="76989CE2" w14:textId="77777777" w:rsidR="009015AB" w:rsidRDefault="009015AB" w:rsidP="009015AB">
      <w:pPr>
        <w:tabs>
          <w:tab w:val="left" w:pos="720"/>
        </w:tabs>
        <w:jc w:val="center"/>
        <w:rPr>
          <w:rFonts w:ascii="Arial" w:hAnsi="Arial" w:cs="Arial"/>
          <w:b/>
          <w:bCs/>
          <w:lang w:val="ms-MY"/>
        </w:rPr>
      </w:pPr>
    </w:p>
    <w:p w14:paraId="57C78A01" w14:textId="77777777" w:rsidR="009015AB" w:rsidRDefault="009015AB" w:rsidP="009015AB">
      <w:pPr>
        <w:tabs>
          <w:tab w:val="left" w:pos="720"/>
        </w:tabs>
        <w:jc w:val="center"/>
        <w:rPr>
          <w:rFonts w:ascii="Arial" w:hAnsi="Arial" w:cs="Arial"/>
          <w:b/>
          <w:bCs/>
          <w:lang w:val="ms-MY"/>
        </w:rPr>
      </w:pPr>
    </w:p>
    <w:p w14:paraId="1D063B88" w14:textId="77777777" w:rsidR="009015AB" w:rsidRDefault="009015AB" w:rsidP="009015AB">
      <w:pPr>
        <w:tabs>
          <w:tab w:val="left" w:pos="720"/>
        </w:tabs>
        <w:jc w:val="center"/>
        <w:rPr>
          <w:rFonts w:ascii="Arial" w:hAnsi="Arial" w:cs="Arial"/>
          <w:b/>
          <w:bCs/>
          <w:lang w:val="ms-MY"/>
        </w:rPr>
      </w:pPr>
    </w:p>
    <w:p w14:paraId="13268ADA" w14:textId="77777777" w:rsidR="009015AB" w:rsidRDefault="009015AB" w:rsidP="009015AB">
      <w:pPr>
        <w:tabs>
          <w:tab w:val="left" w:pos="720"/>
        </w:tabs>
        <w:jc w:val="center"/>
        <w:rPr>
          <w:rFonts w:ascii="Arial" w:hAnsi="Arial" w:cs="Arial"/>
          <w:b/>
          <w:bCs/>
          <w:lang w:val="ms-MY"/>
        </w:rPr>
      </w:pPr>
    </w:p>
    <w:p w14:paraId="48A99ABF" w14:textId="77777777" w:rsidR="009015AB" w:rsidRDefault="009015AB" w:rsidP="009015AB">
      <w:pPr>
        <w:tabs>
          <w:tab w:val="left" w:pos="720"/>
        </w:tabs>
        <w:jc w:val="center"/>
        <w:rPr>
          <w:rFonts w:ascii="Arial" w:hAnsi="Arial" w:cs="Arial"/>
          <w:b/>
          <w:bCs/>
          <w:lang w:val="ms-MY"/>
        </w:rPr>
      </w:pPr>
    </w:p>
    <w:p w14:paraId="2DA26B27" w14:textId="77777777" w:rsidR="009015AB" w:rsidRDefault="009015AB" w:rsidP="009015AB">
      <w:pPr>
        <w:tabs>
          <w:tab w:val="left" w:pos="720"/>
        </w:tabs>
        <w:jc w:val="center"/>
        <w:rPr>
          <w:rFonts w:ascii="Arial" w:hAnsi="Arial" w:cs="Arial"/>
          <w:b/>
          <w:bCs/>
          <w:lang w:val="ms-MY"/>
        </w:rPr>
      </w:pPr>
    </w:p>
    <w:p w14:paraId="4AF581DF" w14:textId="77777777" w:rsidR="009015AB" w:rsidRPr="00B06A24" w:rsidRDefault="009015AB" w:rsidP="009015AB">
      <w:pPr>
        <w:spacing w:line="276" w:lineRule="auto"/>
        <w:jc w:val="both"/>
        <w:rPr>
          <w:rFonts w:ascii="Arial" w:hAnsi="Arial" w:cs="Arial"/>
          <w:b/>
          <w:bCs/>
        </w:rPr>
      </w:pPr>
    </w:p>
    <w:p w14:paraId="47842586" w14:textId="77777777" w:rsidR="00AF3A22" w:rsidRDefault="00AF3A22" w:rsidP="00AF3A22">
      <w:pPr>
        <w:spacing w:line="276" w:lineRule="auto"/>
        <w:rPr>
          <w:rFonts w:ascii="Arial" w:hAnsi="Arial" w:cs="Arial"/>
          <w:b/>
          <w:bCs/>
          <w:lang w:val="ms-MY"/>
        </w:rPr>
      </w:pPr>
    </w:p>
    <w:p w14:paraId="33A05388" w14:textId="77777777" w:rsidR="00AF3A22" w:rsidRDefault="00AF3A22" w:rsidP="00AF3A22">
      <w:pPr>
        <w:spacing w:line="276" w:lineRule="auto"/>
        <w:rPr>
          <w:rFonts w:ascii="Arial" w:hAnsi="Arial" w:cs="Arial"/>
          <w:b/>
          <w:bCs/>
          <w:lang w:val="ms-MY"/>
        </w:rPr>
      </w:pPr>
    </w:p>
    <w:p w14:paraId="28B157AF" w14:textId="77777777" w:rsidR="00AF3A22" w:rsidRDefault="00AF3A22" w:rsidP="00AF3A22">
      <w:pPr>
        <w:spacing w:line="276" w:lineRule="auto"/>
        <w:rPr>
          <w:rFonts w:ascii="Arial" w:hAnsi="Arial" w:cs="Arial"/>
          <w:b/>
          <w:bCs/>
          <w:lang w:val="ms-MY"/>
        </w:rPr>
      </w:pPr>
    </w:p>
    <w:p w14:paraId="367D8ECB" w14:textId="77777777" w:rsidR="00AF3A22" w:rsidRDefault="00AF3A22" w:rsidP="00AF3A22">
      <w:pPr>
        <w:spacing w:line="276" w:lineRule="auto"/>
        <w:rPr>
          <w:rFonts w:ascii="Arial" w:hAnsi="Arial" w:cs="Arial"/>
          <w:b/>
          <w:bCs/>
          <w:lang w:val="ms-MY"/>
        </w:rPr>
      </w:pPr>
      <w:r w:rsidRPr="00B06A24">
        <w:rPr>
          <w:rFonts w:ascii="Arial" w:hAnsi="Arial" w:cs="Arial"/>
          <w:b/>
          <w:bCs/>
          <w:noProof/>
          <w:lang w:val="en-MY" w:eastAsia="en-MY"/>
        </w:rPr>
        <mc:AlternateContent>
          <mc:Choice Requires="wps">
            <w:drawing>
              <wp:anchor distT="0" distB="0" distL="114935" distR="114935" simplePos="0" relativeHeight="251662336" behindDoc="0" locked="0" layoutInCell="1" allowOverlap="1" wp14:anchorId="0708732E" wp14:editId="6A376AF3">
                <wp:simplePos x="0" y="0"/>
                <wp:positionH relativeFrom="page">
                  <wp:align>center</wp:align>
                </wp:positionH>
                <wp:positionV relativeFrom="paragraph">
                  <wp:posOffset>13335</wp:posOffset>
                </wp:positionV>
                <wp:extent cx="1320165" cy="451485"/>
                <wp:effectExtent l="0" t="0" r="1333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451485"/>
                        </a:xfrm>
                        <a:prstGeom prst="rect">
                          <a:avLst/>
                        </a:prstGeom>
                        <a:solidFill>
                          <a:srgbClr val="FFFFFF"/>
                        </a:solidFill>
                        <a:ln w="635">
                          <a:solidFill>
                            <a:srgbClr val="000000"/>
                          </a:solidFill>
                          <a:miter lim="800000"/>
                          <a:headEnd/>
                          <a:tailEnd/>
                        </a:ln>
                      </wps:spPr>
                      <wps:txbx>
                        <w:txbxContent>
                          <w:p w14:paraId="40564C9E" w14:textId="77777777" w:rsidR="00B572B6" w:rsidRDefault="00B572B6" w:rsidP="009015AB">
                            <w:pPr>
                              <w:jc w:val="center"/>
                              <w:rPr>
                                <w:rFonts w:ascii="Arial" w:hAnsi="Arial" w:cs="Arial"/>
                                <w:b/>
                              </w:rPr>
                            </w:pPr>
                          </w:p>
                          <w:p w14:paraId="49C62B08" w14:textId="77777777" w:rsidR="00B572B6" w:rsidRDefault="00B572B6" w:rsidP="009015AB">
                            <w:pPr>
                              <w:jc w:val="center"/>
                              <w:rPr>
                                <w:rFonts w:ascii="Arial" w:hAnsi="Arial" w:cs="Arial"/>
                                <w:b/>
                              </w:rPr>
                            </w:pPr>
                            <w:r>
                              <w:rPr>
                                <w:rFonts w:ascii="Arial" w:hAnsi="Arial" w:cs="Arial"/>
                                <w:b/>
                              </w:rPr>
                              <w:t>BQ 1/7</w:t>
                            </w:r>
                          </w:p>
                        </w:txbxContent>
                      </wps:txbx>
                      <wps:bodyPr rot="0" vert="horz" wrap="square" lIns="8890" tIns="8890" rIns="889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8732E" id="_x0000_t202" coordsize="21600,21600" o:spt="202" path="m,l,21600r21600,l21600,xe">
                <v:stroke joinstyle="miter"/>
                <v:path gradientshapeok="t" o:connecttype="rect"/>
              </v:shapetype>
              <v:shape id="Text Box 3" o:spid="_x0000_s1026" type="#_x0000_t202" style="position:absolute;margin-left:0;margin-top:1.05pt;width:103.95pt;height:35.55pt;z-index:251662336;visibility:visible;mso-wrap-style:square;mso-width-percent:0;mso-height-percent:0;mso-wrap-distance-left:9.05pt;mso-wrap-distance-top:0;mso-wrap-distance-right:9.05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" strokeweight=".05pt">
                <v:textbox inset=".7pt,.7pt,.7pt,.7pt">
                  <w:txbxContent>
                    <w:p w14:paraId="40564C9E" w14:textId="77777777" w:rsidR="00B572B6" w:rsidRDefault="00B572B6" w:rsidP="009015AB">
                      <w:pPr>
                        <w:jc w:val="center"/>
                        <w:rPr>
                          <w:rFonts w:ascii="Arial" w:hAnsi="Arial" w:cs="Arial"/>
                          <w:b/>
                        </w:rPr>
                      </w:pPr>
                    </w:p>
                    <w:p w14:paraId="49C62B08" w14:textId="77777777" w:rsidR="00B572B6" w:rsidRDefault="00B572B6" w:rsidP="009015AB">
                      <w:pPr>
                        <w:jc w:val="center"/>
                        <w:rPr>
                          <w:rFonts w:ascii="Arial" w:hAnsi="Arial" w:cs="Arial"/>
                          <w:b/>
                        </w:rPr>
                      </w:pPr>
                      <w:r>
                        <w:rPr>
                          <w:rFonts w:ascii="Arial" w:hAnsi="Arial" w:cs="Arial"/>
                          <w:b/>
                        </w:rPr>
                        <w:t>BQ 1/7</w:t>
                      </w:r>
                    </w:p>
                  </w:txbxContent>
                </v:textbox>
                <w10:wrap anchorx="page"/>
              </v:shape>
            </w:pict>
          </mc:Fallback>
        </mc:AlternateContent>
      </w:r>
    </w:p>
    <w:p w14:paraId="09DBE0C2" w14:textId="77777777" w:rsidR="009015AB" w:rsidRDefault="009015AB" w:rsidP="00AF3A22">
      <w:pPr>
        <w:spacing w:line="276" w:lineRule="auto"/>
        <w:rPr>
          <w:rFonts w:ascii="Arial" w:hAnsi="Arial" w:cs="Arial"/>
          <w:b/>
          <w:bCs/>
          <w:lang w:val="ms-MY"/>
        </w:rPr>
      </w:pPr>
    </w:p>
    <w:p w14:paraId="534A323D" w14:textId="77777777" w:rsidR="00AF3A22" w:rsidRDefault="00AF3A22" w:rsidP="00AF3A22">
      <w:pPr>
        <w:spacing w:line="276" w:lineRule="auto"/>
        <w:rPr>
          <w:rFonts w:ascii="Arial" w:hAnsi="Arial" w:cs="Arial"/>
          <w:b/>
          <w:bCs/>
          <w:lang w:val="ms-MY"/>
        </w:rPr>
      </w:pPr>
    </w:p>
    <w:p w14:paraId="60763E1A" w14:textId="77777777" w:rsidR="00AF3A22" w:rsidRDefault="00AF3A22" w:rsidP="00AF3A22">
      <w:pPr>
        <w:spacing w:line="276" w:lineRule="auto"/>
        <w:rPr>
          <w:rFonts w:ascii="Arial" w:hAnsi="Arial" w:cs="Arial"/>
          <w:b/>
          <w:bCs/>
          <w:lang w:val="ms-MY"/>
        </w:rPr>
      </w:pPr>
    </w:p>
    <w:p w14:paraId="33395386" w14:textId="77777777" w:rsidR="00AF3A22" w:rsidRDefault="00AF3A22" w:rsidP="00AF3A22">
      <w:pPr>
        <w:spacing w:line="276" w:lineRule="auto"/>
        <w:rPr>
          <w:rFonts w:ascii="Arial" w:hAnsi="Arial" w:cs="Arial"/>
          <w:b/>
          <w:bCs/>
          <w:lang w:val="ms-MY"/>
        </w:rPr>
      </w:pPr>
    </w:p>
    <w:p w14:paraId="3945FA9F" w14:textId="77777777" w:rsidR="00AF3A22" w:rsidRDefault="00AF3A22" w:rsidP="00AF3A22">
      <w:pPr>
        <w:spacing w:line="276" w:lineRule="auto"/>
        <w:rPr>
          <w:rFonts w:ascii="Arial" w:hAnsi="Arial" w:cs="Arial"/>
          <w:b/>
          <w:bCs/>
          <w:lang w:val="ms-MY"/>
        </w:rPr>
      </w:pPr>
    </w:p>
    <w:p w14:paraId="4CAC6F6A" w14:textId="77777777" w:rsidR="00AF3A22" w:rsidRDefault="00AF3A22" w:rsidP="00AF3A22">
      <w:pPr>
        <w:spacing w:line="276" w:lineRule="auto"/>
        <w:rPr>
          <w:rFonts w:ascii="Arial" w:hAnsi="Arial" w:cs="Arial"/>
          <w:b/>
          <w:bCs/>
          <w:lang w:val="ms-MY"/>
        </w:rPr>
      </w:pPr>
    </w:p>
    <w:p w14:paraId="0E3B248E" w14:textId="77777777" w:rsidR="00AF3A22" w:rsidRDefault="00AF3A22" w:rsidP="00AF3A22">
      <w:pPr>
        <w:spacing w:line="276" w:lineRule="auto"/>
        <w:rPr>
          <w:rFonts w:ascii="Arial" w:hAnsi="Arial" w:cs="Arial"/>
          <w:b/>
          <w:bCs/>
          <w:lang w:val="ms-MY"/>
        </w:rPr>
      </w:pPr>
    </w:p>
    <w:p w14:paraId="0DF61668" w14:textId="77777777" w:rsidR="00AF3A22" w:rsidRDefault="00AF3A22" w:rsidP="00AF3A22">
      <w:pPr>
        <w:spacing w:line="276" w:lineRule="auto"/>
        <w:rPr>
          <w:rFonts w:ascii="Arial" w:hAnsi="Arial" w:cs="Arial"/>
          <w:b/>
          <w:bCs/>
          <w:lang w:val="ms-MY"/>
        </w:rPr>
      </w:pPr>
    </w:p>
    <w:p w14:paraId="34C65DD0" w14:textId="77777777" w:rsidR="00AF3A22" w:rsidRDefault="00AF3A22" w:rsidP="00AF3A22">
      <w:pPr>
        <w:spacing w:line="276" w:lineRule="auto"/>
        <w:rPr>
          <w:rFonts w:ascii="Arial" w:hAnsi="Arial" w:cs="Arial"/>
          <w:b/>
          <w:bCs/>
          <w:lang w:val="ms-MY"/>
        </w:rPr>
      </w:pPr>
    </w:p>
    <w:p w14:paraId="3909B9B9" w14:textId="77777777" w:rsidR="00AF3A22" w:rsidRDefault="00AF3A22" w:rsidP="00AF3A22">
      <w:pPr>
        <w:spacing w:line="276" w:lineRule="auto"/>
        <w:rPr>
          <w:rFonts w:ascii="Arial" w:hAnsi="Arial" w:cs="Arial"/>
          <w:b/>
          <w:bCs/>
          <w:lang w:val="ms-MY"/>
        </w:rPr>
      </w:pPr>
    </w:p>
    <w:p w14:paraId="4526BAC9" w14:textId="77777777" w:rsidR="00AF3A22" w:rsidRDefault="00AF3A22" w:rsidP="00AF3A22">
      <w:pPr>
        <w:spacing w:line="276" w:lineRule="auto"/>
        <w:rPr>
          <w:rFonts w:ascii="Arial" w:hAnsi="Arial" w:cs="Arial"/>
          <w:b/>
          <w:bCs/>
          <w:lang w:val="ms-MY"/>
        </w:rPr>
      </w:pPr>
    </w:p>
    <w:p w14:paraId="79D87CEB" w14:textId="77777777" w:rsidR="00AF3A22" w:rsidRDefault="00AF3A22" w:rsidP="00AF3A22">
      <w:pPr>
        <w:spacing w:line="276" w:lineRule="auto"/>
        <w:rPr>
          <w:rFonts w:ascii="Arial" w:hAnsi="Arial" w:cs="Arial"/>
          <w:b/>
          <w:bCs/>
          <w:lang w:val="ms-MY"/>
        </w:rPr>
      </w:pPr>
    </w:p>
    <w:p w14:paraId="013D43A7" w14:textId="77777777" w:rsidR="00AF3A22" w:rsidRDefault="00AF3A22" w:rsidP="00AF3A22">
      <w:pPr>
        <w:spacing w:line="276" w:lineRule="auto"/>
        <w:rPr>
          <w:rFonts w:ascii="Arial" w:hAnsi="Arial" w:cs="Arial"/>
          <w:b/>
          <w:bCs/>
          <w:lang w:val="ms-MY"/>
        </w:rPr>
      </w:pPr>
    </w:p>
    <w:p w14:paraId="26590FF2" w14:textId="77777777" w:rsidR="00AF3A22" w:rsidRDefault="00AF3A22" w:rsidP="00AF3A22">
      <w:pPr>
        <w:spacing w:line="276" w:lineRule="auto"/>
        <w:rPr>
          <w:rFonts w:ascii="Arial" w:hAnsi="Arial" w:cs="Arial"/>
          <w:b/>
          <w:bCs/>
          <w:lang w:val="ms-MY"/>
        </w:rPr>
      </w:pPr>
    </w:p>
    <w:p w14:paraId="41C58C2F" w14:textId="77777777" w:rsidR="00AF3A22" w:rsidRDefault="00AF3A22" w:rsidP="00AF3A22">
      <w:pPr>
        <w:spacing w:line="276" w:lineRule="auto"/>
        <w:rPr>
          <w:rFonts w:ascii="Arial" w:hAnsi="Arial" w:cs="Arial"/>
          <w:b/>
          <w:bCs/>
          <w:lang w:val="ms-MY"/>
        </w:rPr>
      </w:pPr>
    </w:p>
    <w:p w14:paraId="529FC12D" w14:textId="77777777" w:rsidR="00AF3A22" w:rsidRDefault="00AF3A22" w:rsidP="00AF3A22">
      <w:pPr>
        <w:spacing w:line="276" w:lineRule="auto"/>
        <w:rPr>
          <w:rFonts w:ascii="Arial" w:hAnsi="Arial" w:cs="Arial"/>
          <w:b/>
          <w:bCs/>
          <w:lang w:val="ms-MY"/>
        </w:rPr>
      </w:pPr>
    </w:p>
    <w:p w14:paraId="55C2B243" w14:textId="77777777" w:rsidR="00AF3A22" w:rsidRDefault="00AF3A22" w:rsidP="00AF3A22">
      <w:pPr>
        <w:spacing w:line="276" w:lineRule="auto"/>
        <w:rPr>
          <w:rFonts w:ascii="Arial" w:hAnsi="Arial" w:cs="Arial"/>
          <w:b/>
          <w:bCs/>
          <w:lang w:val="ms-MY"/>
        </w:rPr>
      </w:pPr>
    </w:p>
    <w:p w14:paraId="293DA928" w14:textId="77777777" w:rsidR="00AF3A22" w:rsidRDefault="00AF3A22" w:rsidP="00AF3A22">
      <w:pPr>
        <w:spacing w:line="276" w:lineRule="auto"/>
        <w:rPr>
          <w:rFonts w:ascii="Arial" w:hAnsi="Arial" w:cs="Arial"/>
          <w:b/>
          <w:bCs/>
          <w:lang w:val="ms-MY"/>
        </w:rPr>
      </w:pPr>
    </w:p>
    <w:p w14:paraId="3D8F1DD3" w14:textId="77777777" w:rsidR="003D02F9" w:rsidRDefault="003D02F9" w:rsidP="00AF3A22">
      <w:pPr>
        <w:spacing w:line="276" w:lineRule="auto"/>
        <w:rPr>
          <w:rFonts w:ascii="Arial" w:hAnsi="Arial" w:cs="Arial"/>
          <w:b/>
          <w:bCs/>
          <w:lang w:val="ms-MY"/>
        </w:rPr>
      </w:pPr>
    </w:p>
    <w:p w14:paraId="36780DA1" w14:textId="77777777" w:rsidR="00AF3A22" w:rsidRDefault="00AF3A22" w:rsidP="00AF3A22">
      <w:pPr>
        <w:spacing w:line="276" w:lineRule="auto"/>
        <w:rPr>
          <w:rFonts w:ascii="Arial" w:hAnsi="Arial" w:cs="Arial"/>
          <w:b/>
          <w:bCs/>
          <w:lang w:val="ms-MY"/>
        </w:rPr>
      </w:pPr>
    </w:p>
    <w:p w14:paraId="36AFBB7F" w14:textId="77777777" w:rsidR="00AF3A22" w:rsidRDefault="00AF3A22" w:rsidP="00AF3A22">
      <w:pPr>
        <w:spacing w:line="276" w:lineRule="auto"/>
        <w:rPr>
          <w:rFonts w:ascii="Arial" w:hAnsi="Arial" w:cs="Arial"/>
          <w:b/>
          <w:bCs/>
          <w:lang w:val="ms-MY"/>
        </w:rPr>
      </w:pPr>
    </w:p>
    <w:p w14:paraId="0EB8C118" w14:textId="77777777" w:rsidR="00AF3A22" w:rsidRDefault="00AF3A22" w:rsidP="00AF3A22">
      <w:pPr>
        <w:tabs>
          <w:tab w:val="left" w:pos="720"/>
        </w:tabs>
        <w:jc w:val="center"/>
        <w:rPr>
          <w:rFonts w:ascii="Arial" w:hAnsi="Arial" w:cs="Arial"/>
          <w:b/>
          <w:bCs/>
          <w:color w:val="000000" w:themeColor="text1"/>
          <w:lang w:val="ms-MY"/>
        </w:rPr>
      </w:pPr>
      <w:r>
        <w:rPr>
          <w:rFonts w:ascii="Arial" w:hAnsi="Arial" w:cs="Arial"/>
          <w:b/>
          <w:bCs/>
          <w:color w:val="000000" w:themeColor="text1"/>
          <w:lang w:val="ms-MY"/>
        </w:rPr>
        <w:t>JADUAL HARGA</w:t>
      </w:r>
    </w:p>
    <w:p w14:paraId="60D473E8" w14:textId="77777777" w:rsidR="00AF3A22" w:rsidRDefault="00AF3A22" w:rsidP="00AF3A22">
      <w:pPr>
        <w:tabs>
          <w:tab w:val="left" w:pos="720"/>
        </w:tabs>
        <w:jc w:val="center"/>
        <w:rPr>
          <w:rFonts w:ascii="Arial" w:hAnsi="Arial" w:cs="Arial"/>
          <w:b/>
          <w:bCs/>
          <w:color w:val="000000" w:themeColor="text1"/>
          <w:lang w:val="ms-MY"/>
        </w:rPr>
      </w:pPr>
    </w:p>
    <w:p w14:paraId="516F8257" w14:textId="2AEE6B2B" w:rsidR="00AF3A22" w:rsidRPr="009E15BA" w:rsidRDefault="009E15BA" w:rsidP="009E15BA">
      <w:pPr>
        <w:tabs>
          <w:tab w:val="left" w:pos="720"/>
        </w:tabs>
        <w:jc w:val="center"/>
        <w:rPr>
          <w:rFonts w:ascii="Arial" w:hAnsi="Arial" w:cs="Arial"/>
          <w:b/>
          <w:bCs/>
          <w:color w:val="FF0000"/>
          <w:lang w:val="ms-MY"/>
        </w:rPr>
      </w:pPr>
      <w:r w:rsidRPr="009E15BA">
        <w:rPr>
          <w:rFonts w:ascii="Arial" w:hAnsi="Arial" w:cs="Arial"/>
          <w:b/>
          <w:bCs/>
          <w:color w:val="FF0000"/>
          <w:lang w:val="ms-MY"/>
        </w:rPr>
        <w:t>&lt;Tajuk Projek&gt;</w:t>
      </w:r>
    </w:p>
    <w:p w14:paraId="3DE8357F" w14:textId="77777777" w:rsidR="00AF3A22" w:rsidRDefault="00AF3A22" w:rsidP="00AF3A22">
      <w:pPr>
        <w:spacing w:line="276" w:lineRule="auto"/>
        <w:rPr>
          <w:rFonts w:ascii="Arial" w:hAnsi="Arial" w:cs="Arial"/>
          <w:b/>
          <w:bCs/>
          <w:lang w:val="ms-MY"/>
        </w:rPr>
      </w:pPr>
    </w:p>
    <w:tbl>
      <w:tblPr>
        <w:tblpPr w:leftFromText="180" w:rightFromText="180" w:vertAnchor="text" w:horzAnchor="page" w:tblpX="806" w:tblpY="-40"/>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4680"/>
        <w:gridCol w:w="810"/>
        <w:gridCol w:w="1260"/>
        <w:gridCol w:w="1440"/>
        <w:gridCol w:w="1530"/>
      </w:tblGrid>
      <w:tr w:rsidR="00AF3A22" w:rsidRPr="00B06A24" w14:paraId="6F3E1A26" w14:textId="77777777" w:rsidTr="003D02F9">
        <w:trPr>
          <w:trHeight w:val="854"/>
        </w:trPr>
        <w:tc>
          <w:tcPr>
            <w:tcW w:w="625" w:type="dxa"/>
            <w:vAlign w:val="center"/>
          </w:tcPr>
          <w:p w14:paraId="10592693" w14:textId="77777777" w:rsidR="00AF3A22" w:rsidRPr="00B06A24" w:rsidRDefault="00AF3A22" w:rsidP="00AF3A22">
            <w:pPr>
              <w:spacing w:line="276" w:lineRule="auto"/>
              <w:jc w:val="center"/>
              <w:rPr>
                <w:rFonts w:ascii="Arial" w:hAnsi="Arial" w:cs="Arial"/>
                <w:b/>
              </w:rPr>
            </w:pPr>
            <w:r w:rsidRPr="00B06A24">
              <w:rPr>
                <w:rFonts w:ascii="Arial" w:hAnsi="Arial" w:cs="Arial"/>
                <w:b/>
              </w:rPr>
              <w:t>NO</w:t>
            </w:r>
          </w:p>
        </w:tc>
        <w:tc>
          <w:tcPr>
            <w:tcW w:w="4680" w:type="dxa"/>
            <w:vAlign w:val="center"/>
          </w:tcPr>
          <w:p w14:paraId="47299C49" w14:textId="77777777" w:rsidR="00AF3A22" w:rsidRPr="00B06A24" w:rsidRDefault="00AF3A22" w:rsidP="00AF3A22">
            <w:pPr>
              <w:spacing w:line="276" w:lineRule="auto"/>
              <w:jc w:val="center"/>
              <w:rPr>
                <w:rFonts w:ascii="Arial" w:hAnsi="Arial" w:cs="Arial"/>
                <w:b/>
              </w:rPr>
            </w:pPr>
            <w:r w:rsidRPr="00B06A24">
              <w:rPr>
                <w:rFonts w:ascii="Arial" w:hAnsi="Arial" w:cs="Arial"/>
                <w:b/>
              </w:rPr>
              <w:t>BUTIRAN / PERKARA</w:t>
            </w:r>
          </w:p>
        </w:tc>
        <w:tc>
          <w:tcPr>
            <w:tcW w:w="810" w:type="dxa"/>
            <w:vAlign w:val="center"/>
          </w:tcPr>
          <w:p w14:paraId="225D6FEB" w14:textId="77777777" w:rsidR="00AF3A22" w:rsidRPr="00B06A24" w:rsidRDefault="00AF3A22" w:rsidP="00AF3A22">
            <w:pPr>
              <w:spacing w:line="276" w:lineRule="auto"/>
              <w:jc w:val="center"/>
              <w:rPr>
                <w:rFonts w:ascii="Arial" w:hAnsi="Arial" w:cs="Arial"/>
                <w:b/>
              </w:rPr>
            </w:pPr>
            <w:r>
              <w:rPr>
                <w:rFonts w:ascii="Arial" w:hAnsi="Arial" w:cs="Arial"/>
                <w:b/>
              </w:rPr>
              <w:t>UNIT</w:t>
            </w:r>
          </w:p>
        </w:tc>
        <w:tc>
          <w:tcPr>
            <w:tcW w:w="1260" w:type="dxa"/>
            <w:vAlign w:val="center"/>
          </w:tcPr>
          <w:p w14:paraId="759B4436" w14:textId="77777777" w:rsidR="00AF3A22" w:rsidRPr="00B06A24" w:rsidRDefault="00AF3A22" w:rsidP="00AF3A22">
            <w:pPr>
              <w:spacing w:line="276" w:lineRule="auto"/>
              <w:jc w:val="center"/>
              <w:rPr>
                <w:rFonts w:ascii="Arial" w:hAnsi="Arial" w:cs="Arial"/>
                <w:b/>
              </w:rPr>
            </w:pPr>
            <w:r w:rsidRPr="00B06A24">
              <w:rPr>
                <w:rFonts w:ascii="Arial" w:hAnsi="Arial" w:cs="Arial"/>
                <w:b/>
              </w:rPr>
              <w:t>KUANTITI</w:t>
            </w:r>
          </w:p>
        </w:tc>
        <w:tc>
          <w:tcPr>
            <w:tcW w:w="1440" w:type="dxa"/>
          </w:tcPr>
          <w:p w14:paraId="6094D482" w14:textId="77777777" w:rsidR="00AF3A22" w:rsidRDefault="00AF3A22" w:rsidP="00AF3A22">
            <w:pPr>
              <w:spacing w:line="276" w:lineRule="auto"/>
              <w:jc w:val="center"/>
              <w:rPr>
                <w:rFonts w:ascii="Arial" w:hAnsi="Arial" w:cs="Arial"/>
                <w:b/>
              </w:rPr>
            </w:pPr>
            <w:r>
              <w:rPr>
                <w:rFonts w:ascii="Arial" w:hAnsi="Arial" w:cs="Arial"/>
                <w:b/>
              </w:rPr>
              <w:t>KADAR HARGA</w:t>
            </w:r>
          </w:p>
          <w:p w14:paraId="48A97A09" w14:textId="77777777" w:rsidR="00AF3A22" w:rsidRPr="00B06A24" w:rsidRDefault="00AF3A22" w:rsidP="00AF3A22">
            <w:pPr>
              <w:spacing w:line="276" w:lineRule="auto"/>
              <w:jc w:val="center"/>
              <w:rPr>
                <w:rFonts w:ascii="Arial" w:hAnsi="Arial" w:cs="Arial"/>
                <w:b/>
              </w:rPr>
            </w:pPr>
            <w:r>
              <w:rPr>
                <w:rFonts w:ascii="Arial" w:hAnsi="Arial" w:cs="Arial"/>
                <w:b/>
              </w:rPr>
              <w:t>(RM) / UNIT</w:t>
            </w:r>
          </w:p>
        </w:tc>
        <w:tc>
          <w:tcPr>
            <w:tcW w:w="1530" w:type="dxa"/>
            <w:vAlign w:val="center"/>
          </w:tcPr>
          <w:p w14:paraId="28BB79F2" w14:textId="77777777" w:rsidR="00AF3A22" w:rsidRPr="00B06A24" w:rsidRDefault="00AF3A22" w:rsidP="00AF3A22">
            <w:pPr>
              <w:spacing w:line="276" w:lineRule="auto"/>
              <w:jc w:val="center"/>
              <w:rPr>
                <w:rFonts w:ascii="Arial" w:hAnsi="Arial" w:cs="Arial"/>
                <w:b/>
              </w:rPr>
            </w:pPr>
            <w:r>
              <w:rPr>
                <w:rFonts w:ascii="Arial" w:hAnsi="Arial" w:cs="Arial"/>
                <w:b/>
              </w:rPr>
              <w:t>JUMLAH</w:t>
            </w:r>
          </w:p>
          <w:p w14:paraId="3B42081D" w14:textId="77777777" w:rsidR="00AF3A22" w:rsidRPr="00B06A24" w:rsidRDefault="00AF3A22" w:rsidP="00AF3A22">
            <w:pPr>
              <w:spacing w:line="276" w:lineRule="auto"/>
              <w:jc w:val="center"/>
              <w:rPr>
                <w:rFonts w:ascii="Arial" w:hAnsi="Arial" w:cs="Arial"/>
                <w:b/>
              </w:rPr>
            </w:pPr>
            <w:r>
              <w:rPr>
                <w:rFonts w:ascii="Arial" w:hAnsi="Arial" w:cs="Arial"/>
                <w:b/>
              </w:rPr>
              <w:t xml:space="preserve"> (RM)</w:t>
            </w:r>
          </w:p>
        </w:tc>
      </w:tr>
      <w:tr w:rsidR="00AF3A22" w:rsidRPr="00B06A24" w14:paraId="1EDB2EE9" w14:textId="77777777" w:rsidTr="003D02F9">
        <w:trPr>
          <w:trHeight w:val="699"/>
        </w:trPr>
        <w:tc>
          <w:tcPr>
            <w:tcW w:w="625" w:type="dxa"/>
          </w:tcPr>
          <w:p w14:paraId="3C7E06EF" w14:textId="77777777" w:rsidR="00AF3A22" w:rsidRPr="00AF31AD" w:rsidRDefault="00AF3A22" w:rsidP="00AF3A22">
            <w:pPr>
              <w:spacing w:line="276" w:lineRule="auto"/>
              <w:rPr>
                <w:rFonts w:ascii="Arial" w:hAnsi="Arial" w:cs="Arial"/>
                <w:b/>
                <w:sz w:val="12"/>
                <w:szCs w:val="12"/>
              </w:rPr>
            </w:pPr>
          </w:p>
          <w:p w14:paraId="49DCE4A7" w14:textId="77777777" w:rsidR="00AF3A22" w:rsidRDefault="00AF3A22" w:rsidP="00AF3A22">
            <w:pPr>
              <w:spacing w:line="276" w:lineRule="auto"/>
              <w:jc w:val="center"/>
              <w:rPr>
                <w:rFonts w:ascii="Arial" w:hAnsi="Arial" w:cs="Arial"/>
                <w:b/>
              </w:rPr>
            </w:pPr>
            <w:r>
              <w:rPr>
                <w:rFonts w:ascii="Arial" w:hAnsi="Arial" w:cs="Arial"/>
                <w:b/>
              </w:rPr>
              <w:t>2.0</w:t>
            </w:r>
          </w:p>
          <w:p w14:paraId="3A3CAEBD" w14:textId="77777777" w:rsidR="00AF3A22" w:rsidRDefault="00AF3A22" w:rsidP="00AF3A22">
            <w:pPr>
              <w:spacing w:line="276" w:lineRule="auto"/>
              <w:jc w:val="center"/>
              <w:rPr>
                <w:rFonts w:ascii="Arial" w:hAnsi="Arial" w:cs="Arial"/>
                <w:b/>
              </w:rPr>
            </w:pPr>
          </w:p>
          <w:p w14:paraId="45085ADB" w14:textId="77777777" w:rsidR="00AF3A22" w:rsidRDefault="00AF3A22" w:rsidP="00AF3A22">
            <w:pPr>
              <w:spacing w:line="276" w:lineRule="auto"/>
              <w:jc w:val="center"/>
              <w:rPr>
                <w:rFonts w:ascii="Arial" w:hAnsi="Arial" w:cs="Arial"/>
                <w:b/>
              </w:rPr>
            </w:pPr>
          </w:p>
          <w:p w14:paraId="6C92675C" w14:textId="77777777" w:rsidR="00AF3A22" w:rsidRDefault="00AF3A22" w:rsidP="00AF3A22">
            <w:pPr>
              <w:spacing w:line="276" w:lineRule="auto"/>
              <w:jc w:val="center"/>
              <w:rPr>
                <w:rFonts w:ascii="Arial" w:hAnsi="Arial" w:cs="Arial"/>
                <w:b/>
              </w:rPr>
            </w:pPr>
          </w:p>
          <w:p w14:paraId="47943287" w14:textId="77777777" w:rsidR="00AF3A22" w:rsidRDefault="00AF3A22" w:rsidP="00AF3A22">
            <w:pPr>
              <w:spacing w:line="276" w:lineRule="auto"/>
              <w:rPr>
                <w:rFonts w:ascii="Arial" w:hAnsi="Arial" w:cs="Arial"/>
                <w:b/>
              </w:rPr>
            </w:pPr>
          </w:p>
          <w:p w14:paraId="1B63337F" w14:textId="77777777" w:rsidR="00AF3A22" w:rsidRDefault="00AF3A22" w:rsidP="00AF3A22">
            <w:pPr>
              <w:spacing w:line="276" w:lineRule="auto"/>
              <w:jc w:val="center"/>
              <w:rPr>
                <w:rFonts w:ascii="Arial" w:hAnsi="Arial" w:cs="Arial"/>
                <w:b/>
              </w:rPr>
            </w:pPr>
          </w:p>
          <w:p w14:paraId="47BB496E" w14:textId="77777777" w:rsidR="00AF3A22" w:rsidRPr="00AF31AD" w:rsidRDefault="00AF3A22" w:rsidP="00AF3A22">
            <w:pPr>
              <w:spacing w:line="276" w:lineRule="auto"/>
              <w:rPr>
                <w:rFonts w:ascii="Arial" w:hAnsi="Arial" w:cs="Arial"/>
                <w:b/>
                <w:sz w:val="12"/>
                <w:szCs w:val="12"/>
              </w:rPr>
            </w:pPr>
          </w:p>
          <w:p w14:paraId="76FCE6EF" w14:textId="77777777" w:rsidR="00AF3A22" w:rsidRPr="00B06A24" w:rsidRDefault="00AF3A22" w:rsidP="00AF3A22">
            <w:pPr>
              <w:spacing w:line="276" w:lineRule="auto"/>
              <w:jc w:val="center"/>
              <w:rPr>
                <w:rFonts w:ascii="Arial" w:hAnsi="Arial" w:cs="Arial"/>
                <w:b/>
              </w:rPr>
            </w:pPr>
            <w:r>
              <w:rPr>
                <w:rFonts w:ascii="Arial" w:hAnsi="Arial" w:cs="Arial"/>
                <w:b/>
              </w:rPr>
              <w:t>a)</w:t>
            </w:r>
          </w:p>
          <w:p w14:paraId="5F346731" w14:textId="77777777" w:rsidR="00AF3A22" w:rsidRPr="00B06A24" w:rsidRDefault="00AF3A22" w:rsidP="00AF3A22">
            <w:pPr>
              <w:spacing w:line="276" w:lineRule="auto"/>
              <w:jc w:val="center"/>
              <w:rPr>
                <w:rFonts w:ascii="Arial" w:hAnsi="Arial" w:cs="Arial"/>
                <w:b/>
              </w:rPr>
            </w:pPr>
          </w:p>
          <w:p w14:paraId="7867B31D" w14:textId="77777777" w:rsidR="00AF3A22" w:rsidRPr="00B06A24" w:rsidRDefault="00AF3A22" w:rsidP="00AF3A22">
            <w:pPr>
              <w:spacing w:line="276" w:lineRule="auto"/>
              <w:jc w:val="center"/>
              <w:rPr>
                <w:rFonts w:ascii="Arial" w:hAnsi="Arial" w:cs="Arial"/>
                <w:b/>
              </w:rPr>
            </w:pPr>
          </w:p>
          <w:p w14:paraId="3D4F6A74" w14:textId="77777777" w:rsidR="00AF3A22" w:rsidRPr="00B06A24" w:rsidRDefault="00AF3A22" w:rsidP="00AF3A22">
            <w:pPr>
              <w:spacing w:line="276" w:lineRule="auto"/>
              <w:jc w:val="center"/>
              <w:rPr>
                <w:rFonts w:ascii="Arial" w:hAnsi="Arial" w:cs="Arial"/>
                <w:b/>
              </w:rPr>
            </w:pPr>
          </w:p>
          <w:p w14:paraId="2AB3B4FD" w14:textId="77777777" w:rsidR="00AF3A22" w:rsidRPr="00B06A24" w:rsidRDefault="00AF3A22" w:rsidP="00AF3A22">
            <w:pPr>
              <w:spacing w:line="276" w:lineRule="auto"/>
              <w:jc w:val="center"/>
              <w:rPr>
                <w:rFonts w:ascii="Arial" w:hAnsi="Arial" w:cs="Arial"/>
                <w:b/>
              </w:rPr>
            </w:pPr>
          </w:p>
          <w:p w14:paraId="4B332760" w14:textId="77777777" w:rsidR="00AF3A22" w:rsidRPr="00B06A24" w:rsidRDefault="00AF3A22" w:rsidP="00AF3A22">
            <w:pPr>
              <w:spacing w:line="276" w:lineRule="auto"/>
              <w:jc w:val="center"/>
              <w:rPr>
                <w:rFonts w:ascii="Arial" w:hAnsi="Arial" w:cs="Arial"/>
                <w:b/>
              </w:rPr>
            </w:pPr>
          </w:p>
          <w:p w14:paraId="047A6313" w14:textId="77777777" w:rsidR="00AF3A22" w:rsidRPr="00B06A24" w:rsidRDefault="00AF3A22" w:rsidP="00AF3A22">
            <w:pPr>
              <w:spacing w:line="276" w:lineRule="auto"/>
              <w:jc w:val="center"/>
              <w:rPr>
                <w:rFonts w:ascii="Arial" w:hAnsi="Arial" w:cs="Arial"/>
                <w:b/>
              </w:rPr>
            </w:pPr>
          </w:p>
          <w:p w14:paraId="6637712B" w14:textId="77777777" w:rsidR="00AF3A22" w:rsidRPr="00B06A24" w:rsidRDefault="00AF3A22" w:rsidP="00AF3A22">
            <w:pPr>
              <w:spacing w:line="276" w:lineRule="auto"/>
              <w:jc w:val="center"/>
              <w:rPr>
                <w:rFonts w:ascii="Arial" w:hAnsi="Arial" w:cs="Arial"/>
                <w:b/>
              </w:rPr>
            </w:pPr>
          </w:p>
          <w:p w14:paraId="77FD7155" w14:textId="77777777" w:rsidR="00AF3A22" w:rsidRPr="00B06A24" w:rsidRDefault="00AF3A22" w:rsidP="00AF3A22">
            <w:pPr>
              <w:spacing w:line="276" w:lineRule="auto"/>
              <w:jc w:val="center"/>
              <w:rPr>
                <w:rFonts w:ascii="Arial" w:hAnsi="Arial" w:cs="Arial"/>
                <w:b/>
              </w:rPr>
            </w:pPr>
          </w:p>
          <w:p w14:paraId="50F1CD9A" w14:textId="77777777" w:rsidR="00AF3A22" w:rsidRPr="00B06A24" w:rsidRDefault="00AF3A22" w:rsidP="00AF3A22">
            <w:pPr>
              <w:spacing w:line="276" w:lineRule="auto"/>
              <w:jc w:val="center"/>
              <w:rPr>
                <w:rFonts w:ascii="Arial" w:hAnsi="Arial" w:cs="Arial"/>
                <w:b/>
              </w:rPr>
            </w:pPr>
          </w:p>
          <w:p w14:paraId="6769735F" w14:textId="77777777" w:rsidR="00AF3A22" w:rsidRPr="00B06A24" w:rsidRDefault="00AF3A22" w:rsidP="00AF3A22">
            <w:pPr>
              <w:spacing w:line="276" w:lineRule="auto"/>
              <w:jc w:val="center"/>
              <w:rPr>
                <w:rFonts w:ascii="Arial" w:hAnsi="Arial" w:cs="Arial"/>
                <w:b/>
              </w:rPr>
            </w:pPr>
          </w:p>
          <w:p w14:paraId="537BE8F7" w14:textId="77777777" w:rsidR="00AF3A22" w:rsidRPr="00B06A24" w:rsidRDefault="00AF3A22" w:rsidP="00AF3A22">
            <w:pPr>
              <w:spacing w:line="276" w:lineRule="auto"/>
              <w:jc w:val="center"/>
              <w:rPr>
                <w:rFonts w:ascii="Arial" w:hAnsi="Arial" w:cs="Arial"/>
                <w:b/>
              </w:rPr>
            </w:pPr>
          </w:p>
          <w:p w14:paraId="53A52352" w14:textId="77777777" w:rsidR="00AF3A22" w:rsidRPr="00B06A24" w:rsidRDefault="00AF3A22" w:rsidP="00AF3A22">
            <w:pPr>
              <w:spacing w:line="276" w:lineRule="auto"/>
              <w:jc w:val="center"/>
              <w:rPr>
                <w:rFonts w:ascii="Arial" w:hAnsi="Arial" w:cs="Arial"/>
                <w:b/>
              </w:rPr>
            </w:pPr>
          </w:p>
          <w:p w14:paraId="0148E798" w14:textId="77777777" w:rsidR="00AF3A22" w:rsidRPr="00B06A24" w:rsidRDefault="00AF3A22" w:rsidP="00AF3A22">
            <w:pPr>
              <w:spacing w:line="276" w:lineRule="auto"/>
              <w:rPr>
                <w:rFonts w:ascii="Arial" w:hAnsi="Arial" w:cs="Arial"/>
              </w:rPr>
            </w:pPr>
          </w:p>
          <w:p w14:paraId="64E96DC9" w14:textId="77777777" w:rsidR="00AF3A22" w:rsidRDefault="00AF3A22" w:rsidP="00AF3A22">
            <w:pPr>
              <w:spacing w:line="276" w:lineRule="auto"/>
              <w:rPr>
                <w:rFonts w:ascii="Arial" w:hAnsi="Arial" w:cs="Arial"/>
                <w:b/>
              </w:rPr>
            </w:pPr>
          </w:p>
          <w:p w14:paraId="6A25A15E" w14:textId="77777777" w:rsidR="00AF3A22" w:rsidRDefault="00AF3A22" w:rsidP="00AF3A22">
            <w:pPr>
              <w:spacing w:line="276" w:lineRule="auto"/>
              <w:rPr>
                <w:rFonts w:ascii="Arial" w:hAnsi="Arial" w:cs="Arial"/>
                <w:b/>
              </w:rPr>
            </w:pPr>
          </w:p>
          <w:p w14:paraId="40AC874A" w14:textId="77777777" w:rsidR="00AF3A22" w:rsidRDefault="00AF3A22" w:rsidP="00AF3A22">
            <w:pPr>
              <w:spacing w:line="276" w:lineRule="auto"/>
              <w:rPr>
                <w:rFonts w:ascii="Arial" w:hAnsi="Arial" w:cs="Arial"/>
                <w:b/>
              </w:rPr>
            </w:pPr>
          </w:p>
          <w:p w14:paraId="35CEEA31" w14:textId="77777777" w:rsidR="00AF3A22" w:rsidRDefault="00AF3A22" w:rsidP="00AF3A22">
            <w:pPr>
              <w:spacing w:line="276" w:lineRule="auto"/>
              <w:rPr>
                <w:rFonts w:ascii="Arial" w:hAnsi="Arial" w:cs="Arial"/>
                <w:b/>
              </w:rPr>
            </w:pPr>
          </w:p>
          <w:p w14:paraId="5DFB1824" w14:textId="77777777" w:rsidR="00AF3A22" w:rsidRDefault="00AF3A22" w:rsidP="00AF3A22">
            <w:pPr>
              <w:spacing w:line="276" w:lineRule="auto"/>
              <w:rPr>
                <w:rFonts w:ascii="Arial" w:hAnsi="Arial" w:cs="Arial"/>
                <w:b/>
              </w:rPr>
            </w:pPr>
          </w:p>
          <w:p w14:paraId="04D9FBB7" w14:textId="77777777" w:rsidR="00AF3A22" w:rsidRPr="00B06A24" w:rsidRDefault="00AF3A22" w:rsidP="00AF3A22">
            <w:pPr>
              <w:spacing w:line="276" w:lineRule="auto"/>
              <w:jc w:val="center"/>
              <w:rPr>
                <w:rFonts w:ascii="Arial" w:hAnsi="Arial" w:cs="Arial"/>
                <w:b/>
              </w:rPr>
            </w:pPr>
          </w:p>
        </w:tc>
        <w:tc>
          <w:tcPr>
            <w:tcW w:w="4680" w:type="dxa"/>
          </w:tcPr>
          <w:p w14:paraId="4268BDE3" w14:textId="77777777" w:rsidR="00AF3A22" w:rsidRPr="0013325D" w:rsidRDefault="00AF3A22" w:rsidP="00AF3A22">
            <w:pPr>
              <w:pStyle w:val="ListParagraph"/>
              <w:ind w:left="0"/>
              <w:jc w:val="both"/>
              <w:rPr>
                <w:rFonts w:ascii="Arial" w:hAnsi="Arial" w:cs="Arial"/>
                <w:b/>
                <w:sz w:val="18"/>
                <w:szCs w:val="18"/>
                <w:lang w:val="ms-MY"/>
              </w:rPr>
            </w:pPr>
          </w:p>
        </w:tc>
        <w:tc>
          <w:tcPr>
            <w:tcW w:w="810" w:type="dxa"/>
          </w:tcPr>
          <w:p w14:paraId="07369EEB" w14:textId="77777777" w:rsidR="00AF3A22" w:rsidRPr="00470445" w:rsidRDefault="00AF3A22" w:rsidP="00AF3A22">
            <w:pPr>
              <w:jc w:val="center"/>
              <w:rPr>
                <w:rFonts w:ascii="Arial" w:hAnsi="Arial" w:cs="Arial"/>
              </w:rPr>
            </w:pPr>
          </w:p>
        </w:tc>
        <w:tc>
          <w:tcPr>
            <w:tcW w:w="1260" w:type="dxa"/>
            <w:vAlign w:val="center"/>
          </w:tcPr>
          <w:p w14:paraId="3161056B" w14:textId="77777777" w:rsidR="00AF3A22" w:rsidRPr="00470445" w:rsidRDefault="00AF3A22" w:rsidP="00AF3A22">
            <w:pPr>
              <w:jc w:val="center"/>
              <w:rPr>
                <w:rFonts w:ascii="Arial" w:hAnsi="Arial" w:cs="Arial"/>
              </w:rPr>
            </w:pPr>
          </w:p>
        </w:tc>
        <w:tc>
          <w:tcPr>
            <w:tcW w:w="1440" w:type="dxa"/>
          </w:tcPr>
          <w:p w14:paraId="721996EF" w14:textId="77777777" w:rsidR="00AF3A22" w:rsidRPr="00470445" w:rsidRDefault="00AF3A22" w:rsidP="00AF3A22">
            <w:pPr>
              <w:jc w:val="center"/>
              <w:rPr>
                <w:rFonts w:ascii="Arial" w:hAnsi="Arial" w:cs="Arial"/>
              </w:rPr>
            </w:pPr>
          </w:p>
        </w:tc>
        <w:tc>
          <w:tcPr>
            <w:tcW w:w="1530" w:type="dxa"/>
          </w:tcPr>
          <w:p w14:paraId="5AC05073" w14:textId="77777777" w:rsidR="00AF3A22" w:rsidRPr="00470445" w:rsidRDefault="00AF3A22" w:rsidP="00AF3A22">
            <w:pPr>
              <w:jc w:val="center"/>
              <w:rPr>
                <w:rFonts w:ascii="Arial" w:hAnsi="Arial" w:cs="Arial"/>
              </w:rPr>
            </w:pPr>
          </w:p>
        </w:tc>
      </w:tr>
      <w:tr w:rsidR="00AF3A22" w:rsidRPr="00B06A24" w14:paraId="4EED27D4" w14:textId="77777777" w:rsidTr="003D02F9">
        <w:tc>
          <w:tcPr>
            <w:tcW w:w="8815" w:type="dxa"/>
            <w:gridSpan w:val="5"/>
            <w:vAlign w:val="center"/>
          </w:tcPr>
          <w:p w14:paraId="59A36008" w14:textId="77777777" w:rsidR="00AF3A22" w:rsidRDefault="00AF3A22" w:rsidP="00AF3A22">
            <w:pPr>
              <w:spacing w:line="276" w:lineRule="auto"/>
              <w:jc w:val="center"/>
              <w:rPr>
                <w:rFonts w:ascii="Arial" w:hAnsi="Arial" w:cs="Arial"/>
                <w:b/>
              </w:rPr>
            </w:pPr>
          </w:p>
          <w:p w14:paraId="6BA8065E" w14:textId="77777777" w:rsidR="00AF3A22" w:rsidRPr="00B06A24" w:rsidRDefault="00AF3A22" w:rsidP="00AF3A22">
            <w:pPr>
              <w:spacing w:line="276" w:lineRule="auto"/>
              <w:jc w:val="center"/>
              <w:rPr>
                <w:rFonts w:ascii="Arial" w:hAnsi="Arial" w:cs="Arial"/>
                <w:b/>
              </w:rPr>
            </w:pPr>
            <w:r w:rsidRPr="00B06A24">
              <w:rPr>
                <w:rFonts w:ascii="Arial" w:hAnsi="Arial" w:cs="Arial"/>
                <w:b/>
              </w:rPr>
              <w:t xml:space="preserve">JUMLAH </w:t>
            </w:r>
            <w:r>
              <w:rPr>
                <w:rFonts w:ascii="Arial" w:hAnsi="Arial" w:cs="Arial"/>
                <w:b/>
              </w:rPr>
              <w:t>(RM)</w:t>
            </w:r>
            <w:r w:rsidRPr="00B06A24">
              <w:rPr>
                <w:rFonts w:ascii="Arial" w:hAnsi="Arial" w:cs="Arial"/>
                <w:b/>
              </w:rPr>
              <w:t xml:space="preserve"> DI BAWA </w:t>
            </w:r>
            <w:r>
              <w:rPr>
                <w:rFonts w:ascii="Arial" w:hAnsi="Arial" w:cs="Arial"/>
                <w:b/>
              </w:rPr>
              <w:t>KE RINGKASAN SEBUTHARGA</w:t>
            </w:r>
          </w:p>
          <w:p w14:paraId="280940D5" w14:textId="77777777" w:rsidR="00AF3A22" w:rsidRPr="00B06A24" w:rsidRDefault="00AF3A22" w:rsidP="00AF3A22">
            <w:pPr>
              <w:spacing w:line="276" w:lineRule="auto"/>
              <w:jc w:val="center"/>
              <w:rPr>
                <w:rFonts w:ascii="Arial" w:hAnsi="Arial" w:cs="Arial"/>
              </w:rPr>
            </w:pPr>
          </w:p>
        </w:tc>
        <w:tc>
          <w:tcPr>
            <w:tcW w:w="1530" w:type="dxa"/>
          </w:tcPr>
          <w:p w14:paraId="0608E873" w14:textId="77777777" w:rsidR="00AF3A22" w:rsidRDefault="00AF3A22" w:rsidP="00AF3A22">
            <w:pPr>
              <w:spacing w:line="276" w:lineRule="auto"/>
              <w:jc w:val="center"/>
              <w:rPr>
                <w:rFonts w:ascii="Arial" w:hAnsi="Arial" w:cs="Arial"/>
              </w:rPr>
            </w:pPr>
          </w:p>
          <w:p w14:paraId="1ECA38AE" w14:textId="77777777" w:rsidR="00AF3A22" w:rsidRPr="00150764" w:rsidRDefault="00AF3A22" w:rsidP="00AF3A22">
            <w:pPr>
              <w:spacing w:line="276" w:lineRule="auto"/>
              <w:jc w:val="center"/>
              <w:rPr>
                <w:rFonts w:ascii="Arial" w:hAnsi="Arial" w:cs="Arial"/>
                <w:b/>
              </w:rPr>
            </w:pPr>
          </w:p>
        </w:tc>
      </w:tr>
    </w:tbl>
    <w:p w14:paraId="7B1DC7D4" w14:textId="77777777" w:rsidR="00AF3A22" w:rsidRPr="00AF3A22" w:rsidRDefault="00AF3A22" w:rsidP="00AF3A22">
      <w:pPr>
        <w:spacing w:line="276" w:lineRule="auto"/>
        <w:rPr>
          <w:rFonts w:ascii="Arial" w:hAnsi="Arial" w:cs="Arial"/>
          <w:b/>
          <w:bCs/>
          <w:lang w:val="ms-MY"/>
        </w:rPr>
      </w:pPr>
      <w:r>
        <w:rPr>
          <w:rFonts w:ascii="Arial" w:hAnsi="Arial" w:cs="Arial"/>
          <w:b/>
          <w:bCs/>
          <w:noProof/>
          <w:sz w:val="10"/>
          <w:szCs w:val="10"/>
          <w:lang w:val="en-MY" w:eastAsia="en-MY"/>
        </w:rPr>
        <mc:AlternateContent>
          <mc:Choice Requires="wps">
            <w:drawing>
              <wp:anchor distT="0" distB="0" distL="114935" distR="114935" simplePos="0" relativeHeight="251660288" behindDoc="0" locked="0" layoutInCell="1" allowOverlap="1" wp14:anchorId="6B0ED1CE" wp14:editId="3293AA66">
                <wp:simplePos x="0" y="0"/>
                <wp:positionH relativeFrom="page">
                  <wp:align>center</wp:align>
                </wp:positionH>
                <wp:positionV relativeFrom="paragraph">
                  <wp:posOffset>73660</wp:posOffset>
                </wp:positionV>
                <wp:extent cx="1320165" cy="451485"/>
                <wp:effectExtent l="0" t="0" r="13335" b="247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451485"/>
                        </a:xfrm>
                        <a:prstGeom prst="rect">
                          <a:avLst/>
                        </a:prstGeom>
                        <a:solidFill>
                          <a:srgbClr val="FFFFFF"/>
                        </a:solidFill>
                        <a:ln w="635">
                          <a:solidFill>
                            <a:srgbClr val="000000"/>
                          </a:solidFill>
                          <a:miter lim="800000"/>
                          <a:headEnd/>
                          <a:tailEnd/>
                        </a:ln>
                      </wps:spPr>
                      <wps:txbx>
                        <w:txbxContent>
                          <w:p w14:paraId="52884566" w14:textId="77777777" w:rsidR="00B572B6" w:rsidRDefault="00B572B6" w:rsidP="009015AB">
                            <w:pPr>
                              <w:jc w:val="center"/>
                              <w:rPr>
                                <w:rFonts w:ascii="Arial" w:hAnsi="Arial" w:cs="Arial"/>
                                <w:b/>
                              </w:rPr>
                            </w:pPr>
                          </w:p>
                          <w:p w14:paraId="50DB28E1" w14:textId="77777777" w:rsidR="00B572B6" w:rsidRDefault="00B572B6" w:rsidP="009015AB">
                            <w:pPr>
                              <w:jc w:val="center"/>
                              <w:rPr>
                                <w:rFonts w:ascii="Arial" w:hAnsi="Arial" w:cs="Arial"/>
                                <w:b/>
                              </w:rPr>
                            </w:pPr>
                            <w:r>
                              <w:rPr>
                                <w:rFonts w:ascii="Arial" w:hAnsi="Arial" w:cs="Arial"/>
                                <w:b/>
                              </w:rPr>
                              <w:t>BQ 2/7</w:t>
                            </w:r>
                          </w:p>
                        </w:txbxContent>
                      </wps:txbx>
                      <wps:bodyPr rot="0" vert="horz" wrap="square" lIns="8890" tIns="8890" rIns="889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ED1CE" id="Text Box 4" o:spid="_x0000_s1027" type="#_x0000_t202" style="position:absolute;margin-left:0;margin-top:5.8pt;width:103.95pt;height:35.55pt;z-index:251660288;visibility:visible;mso-wrap-style:square;mso-width-percent:0;mso-height-percent:0;mso-wrap-distance-left:9.05pt;mso-wrap-distance-top:0;mso-wrap-distance-right:9.05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" strokeweight=".05pt">
                <v:textbox inset=".7pt,.7pt,.7pt,.7pt">
                  <w:txbxContent>
                    <w:p w14:paraId="52884566" w14:textId="77777777" w:rsidR="00B572B6" w:rsidRDefault="00B572B6" w:rsidP="009015AB">
                      <w:pPr>
                        <w:jc w:val="center"/>
                        <w:rPr>
                          <w:rFonts w:ascii="Arial" w:hAnsi="Arial" w:cs="Arial"/>
                          <w:b/>
                        </w:rPr>
                      </w:pPr>
                    </w:p>
                    <w:p w14:paraId="50DB28E1" w14:textId="77777777" w:rsidR="00B572B6" w:rsidRDefault="00B572B6" w:rsidP="009015AB">
                      <w:pPr>
                        <w:jc w:val="center"/>
                        <w:rPr>
                          <w:rFonts w:ascii="Arial" w:hAnsi="Arial" w:cs="Arial"/>
                          <w:b/>
                        </w:rPr>
                      </w:pPr>
                      <w:r>
                        <w:rPr>
                          <w:rFonts w:ascii="Arial" w:hAnsi="Arial" w:cs="Arial"/>
                          <w:b/>
                        </w:rPr>
                        <w:t>BQ 2/7</w:t>
                      </w:r>
                    </w:p>
                  </w:txbxContent>
                </v:textbox>
                <w10:wrap anchorx="page"/>
              </v:shape>
            </w:pict>
          </mc:Fallback>
        </mc:AlternateContent>
      </w:r>
    </w:p>
    <w:p w14:paraId="40880BB9" w14:textId="77777777" w:rsidR="009015AB" w:rsidRDefault="009015AB" w:rsidP="009015AB">
      <w:pPr>
        <w:spacing w:line="276" w:lineRule="auto"/>
        <w:rPr>
          <w:rFonts w:ascii="Arial" w:hAnsi="Arial" w:cs="Arial"/>
          <w:b/>
          <w:bCs/>
          <w:sz w:val="10"/>
          <w:szCs w:val="10"/>
          <w:lang w:val="ms-MY"/>
        </w:rPr>
      </w:pPr>
    </w:p>
    <w:p w14:paraId="3E368DDA" w14:textId="77777777" w:rsidR="009015AB" w:rsidRDefault="009015AB" w:rsidP="009015AB">
      <w:pPr>
        <w:tabs>
          <w:tab w:val="left" w:pos="720"/>
        </w:tabs>
        <w:rPr>
          <w:rFonts w:ascii="Arial" w:hAnsi="Arial" w:cs="Arial"/>
          <w:b/>
          <w:bCs/>
          <w:color w:val="000000" w:themeColor="text1"/>
          <w:lang w:val="ms-MY"/>
        </w:rPr>
      </w:pPr>
    </w:p>
    <w:p w14:paraId="4DECAF46" w14:textId="77777777" w:rsidR="009015AB" w:rsidRDefault="009015AB" w:rsidP="009015AB">
      <w:pPr>
        <w:tabs>
          <w:tab w:val="left" w:pos="720"/>
        </w:tabs>
        <w:jc w:val="center"/>
        <w:rPr>
          <w:rFonts w:ascii="Arial" w:hAnsi="Arial" w:cs="Arial"/>
          <w:b/>
          <w:bCs/>
          <w:color w:val="000000" w:themeColor="text1"/>
          <w:lang w:val="ms-MY"/>
        </w:rPr>
      </w:pPr>
    </w:p>
    <w:p w14:paraId="0C0CEA6C" w14:textId="77777777" w:rsidR="009015AB" w:rsidRDefault="009015AB" w:rsidP="009015AB">
      <w:pPr>
        <w:spacing w:line="276" w:lineRule="auto"/>
        <w:rPr>
          <w:rFonts w:ascii="Arial" w:hAnsi="Arial" w:cs="Arial"/>
          <w:b/>
          <w:bCs/>
          <w:sz w:val="10"/>
          <w:szCs w:val="10"/>
          <w:lang w:val="ms-MY"/>
        </w:rPr>
      </w:pPr>
    </w:p>
    <w:p w14:paraId="6689EA7A" w14:textId="77777777" w:rsidR="00AF3A22" w:rsidRDefault="00AF3A22" w:rsidP="009015AB">
      <w:pPr>
        <w:spacing w:line="276" w:lineRule="auto"/>
        <w:rPr>
          <w:rFonts w:ascii="Arial" w:hAnsi="Arial" w:cs="Arial"/>
          <w:b/>
          <w:bCs/>
          <w:sz w:val="10"/>
          <w:szCs w:val="10"/>
          <w:lang w:val="ms-MY"/>
        </w:rPr>
      </w:pPr>
    </w:p>
    <w:p w14:paraId="53F541D4" w14:textId="77777777" w:rsidR="00AF3A22" w:rsidRDefault="00AF3A22" w:rsidP="009015AB">
      <w:pPr>
        <w:spacing w:line="276" w:lineRule="auto"/>
        <w:rPr>
          <w:rFonts w:ascii="Arial" w:hAnsi="Arial" w:cs="Arial"/>
          <w:b/>
          <w:bCs/>
          <w:sz w:val="10"/>
          <w:szCs w:val="10"/>
          <w:lang w:val="ms-MY"/>
        </w:rPr>
      </w:pPr>
    </w:p>
    <w:p w14:paraId="02EB575B" w14:textId="77777777" w:rsidR="00AF3A22" w:rsidRDefault="00AF3A22" w:rsidP="009015AB">
      <w:pPr>
        <w:spacing w:line="276" w:lineRule="auto"/>
        <w:rPr>
          <w:rFonts w:ascii="Arial" w:hAnsi="Arial" w:cs="Arial"/>
          <w:b/>
          <w:bCs/>
          <w:sz w:val="10"/>
          <w:szCs w:val="10"/>
          <w:lang w:val="ms-MY"/>
        </w:rPr>
      </w:pPr>
    </w:p>
    <w:p w14:paraId="198302C5" w14:textId="77777777" w:rsidR="00AF3A22" w:rsidRDefault="00AF3A22" w:rsidP="009015AB">
      <w:pPr>
        <w:spacing w:line="276" w:lineRule="auto"/>
        <w:rPr>
          <w:rFonts w:ascii="Arial" w:hAnsi="Arial" w:cs="Arial"/>
          <w:b/>
          <w:bCs/>
          <w:sz w:val="10"/>
          <w:szCs w:val="10"/>
          <w:lang w:val="ms-MY"/>
        </w:rPr>
      </w:pPr>
    </w:p>
    <w:p w14:paraId="520E08B3" w14:textId="77777777" w:rsidR="00AF3A22" w:rsidRDefault="00AF3A22" w:rsidP="009015AB">
      <w:pPr>
        <w:spacing w:line="276" w:lineRule="auto"/>
        <w:rPr>
          <w:rFonts w:ascii="Arial" w:hAnsi="Arial" w:cs="Arial"/>
          <w:b/>
          <w:bCs/>
          <w:sz w:val="10"/>
          <w:szCs w:val="10"/>
          <w:lang w:val="ms-MY"/>
        </w:rPr>
      </w:pPr>
    </w:p>
    <w:p w14:paraId="3C13CE24" w14:textId="77777777" w:rsidR="009E15BA" w:rsidRDefault="009E15BA" w:rsidP="009015AB">
      <w:pPr>
        <w:spacing w:line="276" w:lineRule="auto"/>
        <w:rPr>
          <w:rFonts w:ascii="Arial" w:hAnsi="Arial" w:cs="Arial"/>
          <w:b/>
          <w:bCs/>
          <w:sz w:val="10"/>
          <w:szCs w:val="10"/>
          <w:lang w:val="ms-MY"/>
        </w:rPr>
      </w:pPr>
    </w:p>
    <w:p w14:paraId="21067FCC" w14:textId="77777777" w:rsidR="009E15BA" w:rsidRDefault="009E15BA" w:rsidP="009015AB">
      <w:pPr>
        <w:spacing w:line="276" w:lineRule="auto"/>
        <w:rPr>
          <w:rFonts w:ascii="Arial" w:hAnsi="Arial" w:cs="Arial"/>
          <w:b/>
          <w:bCs/>
          <w:sz w:val="10"/>
          <w:szCs w:val="10"/>
          <w:lang w:val="ms-MY"/>
        </w:rPr>
      </w:pPr>
    </w:p>
    <w:p w14:paraId="6434CEC9" w14:textId="77777777" w:rsidR="009E15BA" w:rsidRDefault="009E15BA" w:rsidP="009015AB">
      <w:pPr>
        <w:spacing w:line="276" w:lineRule="auto"/>
        <w:rPr>
          <w:rFonts w:ascii="Arial" w:hAnsi="Arial" w:cs="Arial"/>
          <w:b/>
          <w:bCs/>
          <w:sz w:val="10"/>
          <w:szCs w:val="10"/>
          <w:lang w:val="ms-MY"/>
        </w:rPr>
      </w:pPr>
    </w:p>
    <w:p w14:paraId="3B920121" w14:textId="77777777" w:rsidR="009E15BA" w:rsidRDefault="009E15BA" w:rsidP="009015AB">
      <w:pPr>
        <w:spacing w:line="276" w:lineRule="auto"/>
        <w:rPr>
          <w:rFonts w:ascii="Arial" w:hAnsi="Arial" w:cs="Arial"/>
          <w:b/>
          <w:bCs/>
          <w:sz w:val="10"/>
          <w:szCs w:val="10"/>
          <w:lang w:val="ms-MY"/>
        </w:rPr>
      </w:pPr>
    </w:p>
    <w:p w14:paraId="64BD77D5" w14:textId="77777777" w:rsidR="009E15BA" w:rsidRDefault="009E15BA" w:rsidP="009015AB">
      <w:pPr>
        <w:spacing w:line="276" w:lineRule="auto"/>
        <w:rPr>
          <w:rFonts w:ascii="Arial" w:hAnsi="Arial" w:cs="Arial"/>
          <w:b/>
          <w:bCs/>
          <w:sz w:val="10"/>
          <w:szCs w:val="10"/>
          <w:lang w:val="ms-MY"/>
        </w:rPr>
      </w:pPr>
    </w:p>
    <w:p w14:paraId="63E9225B" w14:textId="77777777" w:rsidR="009E15BA" w:rsidRDefault="009E15BA" w:rsidP="009015AB">
      <w:pPr>
        <w:spacing w:line="276" w:lineRule="auto"/>
        <w:rPr>
          <w:rFonts w:ascii="Arial" w:hAnsi="Arial" w:cs="Arial"/>
          <w:b/>
          <w:bCs/>
          <w:sz w:val="10"/>
          <w:szCs w:val="10"/>
          <w:lang w:val="ms-MY"/>
        </w:rPr>
      </w:pPr>
    </w:p>
    <w:p w14:paraId="54279B83" w14:textId="77777777" w:rsidR="009E15BA" w:rsidRDefault="009E15BA" w:rsidP="009015AB">
      <w:pPr>
        <w:spacing w:line="276" w:lineRule="auto"/>
        <w:rPr>
          <w:rFonts w:ascii="Arial" w:hAnsi="Arial" w:cs="Arial"/>
          <w:b/>
          <w:bCs/>
          <w:sz w:val="10"/>
          <w:szCs w:val="10"/>
          <w:lang w:val="ms-MY"/>
        </w:rPr>
      </w:pPr>
    </w:p>
    <w:p w14:paraId="419C19A1" w14:textId="77777777" w:rsidR="009E15BA" w:rsidRDefault="009E15BA" w:rsidP="009015AB">
      <w:pPr>
        <w:spacing w:line="276" w:lineRule="auto"/>
        <w:rPr>
          <w:rFonts w:ascii="Arial" w:hAnsi="Arial" w:cs="Arial"/>
          <w:b/>
          <w:bCs/>
          <w:sz w:val="10"/>
          <w:szCs w:val="10"/>
          <w:lang w:val="ms-MY"/>
        </w:rPr>
      </w:pPr>
    </w:p>
    <w:p w14:paraId="5FC822BE" w14:textId="77777777" w:rsidR="009E15BA" w:rsidRDefault="009E15BA" w:rsidP="009015AB">
      <w:pPr>
        <w:spacing w:line="276" w:lineRule="auto"/>
        <w:rPr>
          <w:rFonts w:ascii="Arial" w:hAnsi="Arial" w:cs="Arial"/>
          <w:b/>
          <w:bCs/>
          <w:sz w:val="10"/>
          <w:szCs w:val="10"/>
          <w:lang w:val="ms-MY"/>
        </w:rPr>
      </w:pPr>
    </w:p>
    <w:p w14:paraId="728A5E90" w14:textId="77777777" w:rsidR="009E15BA" w:rsidRDefault="009E15BA" w:rsidP="009015AB">
      <w:pPr>
        <w:spacing w:line="276" w:lineRule="auto"/>
        <w:rPr>
          <w:rFonts w:ascii="Arial" w:hAnsi="Arial" w:cs="Arial"/>
          <w:b/>
          <w:bCs/>
          <w:sz w:val="10"/>
          <w:szCs w:val="10"/>
          <w:lang w:val="ms-MY"/>
        </w:rPr>
      </w:pPr>
    </w:p>
    <w:p w14:paraId="4C933B16" w14:textId="77777777" w:rsidR="009E15BA" w:rsidRDefault="009E15BA" w:rsidP="009015AB">
      <w:pPr>
        <w:spacing w:line="276" w:lineRule="auto"/>
        <w:rPr>
          <w:rFonts w:ascii="Arial" w:hAnsi="Arial" w:cs="Arial"/>
          <w:b/>
          <w:bCs/>
          <w:sz w:val="10"/>
          <w:szCs w:val="10"/>
          <w:lang w:val="ms-MY"/>
        </w:rPr>
      </w:pPr>
    </w:p>
    <w:p w14:paraId="2F0F05C4" w14:textId="77777777" w:rsidR="009E15BA" w:rsidRDefault="009E15BA" w:rsidP="009015AB">
      <w:pPr>
        <w:spacing w:line="276" w:lineRule="auto"/>
        <w:rPr>
          <w:rFonts w:ascii="Arial" w:hAnsi="Arial" w:cs="Arial"/>
          <w:b/>
          <w:bCs/>
          <w:sz w:val="10"/>
          <w:szCs w:val="10"/>
          <w:lang w:val="ms-MY"/>
        </w:rPr>
      </w:pPr>
    </w:p>
    <w:p w14:paraId="7E71A68A" w14:textId="77777777" w:rsidR="009E15BA" w:rsidRDefault="009E15BA" w:rsidP="009015AB">
      <w:pPr>
        <w:spacing w:line="276" w:lineRule="auto"/>
        <w:rPr>
          <w:rFonts w:ascii="Arial" w:hAnsi="Arial" w:cs="Arial"/>
          <w:b/>
          <w:bCs/>
          <w:sz w:val="10"/>
          <w:szCs w:val="10"/>
          <w:lang w:val="ms-MY"/>
        </w:rPr>
      </w:pPr>
    </w:p>
    <w:p w14:paraId="007A2F68" w14:textId="77777777" w:rsidR="009E15BA" w:rsidRDefault="009E15BA" w:rsidP="009015AB">
      <w:pPr>
        <w:spacing w:line="276" w:lineRule="auto"/>
        <w:rPr>
          <w:rFonts w:ascii="Arial" w:hAnsi="Arial" w:cs="Arial"/>
          <w:b/>
          <w:bCs/>
          <w:sz w:val="10"/>
          <w:szCs w:val="10"/>
          <w:lang w:val="ms-MY"/>
        </w:rPr>
      </w:pPr>
    </w:p>
    <w:p w14:paraId="4A4E5EBF" w14:textId="77777777" w:rsidR="009E15BA" w:rsidRDefault="009E15BA" w:rsidP="009015AB">
      <w:pPr>
        <w:spacing w:line="276" w:lineRule="auto"/>
        <w:rPr>
          <w:rFonts w:ascii="Arial" w:hAnsi="Arial" w:cs="Arial"/>
          <w:b/>
          <w:bCs/>
          <w:sz w:val="10"/>
          <w:szCs w:val="10"/>
          <w:lang w:val="ms-MY"/>
        </w:rPr>
      </w:pPr>
    </w:p>
    <w:p w14:paraId="78AAE77A" w14:textId="77777777" w:rsidR="009E15BA" w:rsidRDefault="009E15BA" w:rsidP="009015AB">
      <w:pPr>
        <w:spacing w:line="276" w:lineRule="auto"/>
        <w:rPr>
          <w:rFonts w:ascii="Arial" w:hAnsi="Arial" w:cs="Arial"/>
          <w:b/>
          <w:bCs/>
          <w:sz w:val="10"/>
          <w:szCs w:val="10"/>
          <w:lang w:val="ms-MY"/>
        </w:rPr>
      </w:pPr>
    </w:p>
    <w:p w14:paraId="5D0DF741" w14:textId="77777777" w:rsidR="009E15BA" w:rsidRDefault="009E15BA" w:rsidP="009015AB">
      <w:pPr>
        <w:spacing w:line="276" w:lineRule="auto"/>
        <w:rPr>
          <w:rFonts w:ascii="Arial" w:hAnsi="Arial" w:cs="Arial"/>
          <w:b/>
          <w:bCs/>
          <w:sz w:val="10"/>
          <w:szCs w:val="10"/>
          <w:lang w:val="ms-MY"/>
        </w:rPr>
      </w:pPr>
    </w:p>
    <w:p w14:paraId="76FA87B2" w14:textId="77777777" w:rsidR="009E15BA" w:rsidRDefault="009E15BA" w:rsidP="009015AB">
      <w:pPr>
        <w:spacing w:line="276" w:lineRule="auto"/>
        <w:rPr>
          <w:rFonts w:ascii="Arial" w:hAnsi="Arial" w:cs="Arial"/>
          <w:b/>
          <w:bCs/>
          <w:sz w:val="10"/>
          <w:szCs w:val="10"/>
          <w:lang w:val="ms-MY"/>
        </w:rPr>
      </w:pPr>
    </w:p>
    <w:p w14:paraId="7350EA7B" w14:textId="77777777" w:rsidR="009E15BA" w:rsidRDefault="009E15BA" w:rsidP="009015AB">
      <w:pPr>
        <w:spacing w:line="276" w:lineRule="auto"/>
        <w:rPr>
          <w:rFonts w:ascii="Arial" w:hAnsi="Arial" w:cs="Arial"/>
          <w:b/>
          <w:bCs/>
          <w:sz w:val="10"/>
          <w:szCs w:val="10"/>
          <w:lang w:val="ms-MY"/>
        </w:rPr>
      </w:pPr>
    </w:p>
    <w:p w14:paraId="7D45E57D" w14:textId="77777777" w:rsidR="009E15BA" w:rsidRDefault="009E15BA" w:rsidP="009015AB">
      <w:pPr>
        <w:spacing w:line="276" w:lineRule="auto"/>
        <w:rPr>
          <w:rFonts w:ascii="Arial" w:hAnsi="Arial" w:cs="Arial"/>
          <w:b/>
          <w:bCs/>
          <w:sz w:val="10"/>
          <w:szCs w:val="10"/>
          <w:lang w:val="ms-MY"/>
        </w:rPr>
      </w:pPr>
    </w:p>
    <w:p w14:paraId="7937701F" w14:textId="77777777" w:rsidR="009E15BA" w:rsidRDefault="009E15BA" w:rsidP="009015AB">
      <w:pPr>
        <w:spacing w:line="276" w:lineRule="auto"/>
        <w:rPr>
          <w:rFonts w:ascii="Arial" w:hAnsi="Arial" w:cs="Arial"/>
          <w:b/>
          <w:bCs/>
          <w:sz w:val="10"/>
          <w:szCs w:val="10"/>
          <w:lang w:val="ms-MY"/>
        </w:rPr>
      </w:pPr>
    </w:p>
    <w:p w14:paraId="39EEBFF6" w14:textId="77777777" w:rsidR="009E15BA" w:rsidRDefault="009E15BA" w:rsidP="009015AB">
      <w:pPr>
        <w:spacing w:line="276" w:lineRule="auto"/>
        <w:rPr>
          <w:rFonts w:ascii="Arial" w:hAnsi="Arial" w:cs="Arial"/>
          <w:b/>
          <w:bCs/>
          <w:sz w:val="10"/>
          <w:szCs w:val="10"/>
          <w:lang w:val="ms-MY"/>
        </w:rPr>
      </w:pPr>
    </w:p>
    <w:p w14:paraId="7F70904B" w14:textId="77777777" w:rsidR="00AF3A22" w:rsidRDefault="00AF3A22" w:rsidP="009015AB">
      <w:pPr>
        <w:spacing w:line="276" w:lineRule="auto"/>
        <w:rPr>
          <w:rFonts w:ascii="Arial" w:hAnsi="Arial" w:cs="Arial"/>
          <w:b/>
          <w:bCs/>
          <w:sz w:val="10"/>
          <w:szCs w:val="10"/>
          <w:lang w:val="ms-MY"/>
        </w:rPr>
      </w:pPr>
    </w:p>
    <w:p w14:paraId="2BD64253" w14:textId="77777777" w:rsidR="00AF3A22" w:rsidRDefault="00AF3A22" w:rsidP="009015AB">
      <w:pPr>
        <w:spacing w:line="276" w:lineRule="auto"/>
        <w:rPr>
          <w:rFonts w:ascii="Arial" w:hAnsi="Arial" w:cs="Arial"/>
          <w:b/>
          <w:bCs/>
          <w:sz w:val="10"/>
          <w:szCs w:val="10"/>
          <w:lang w:val="ms-MY"/>
        </w:rPr>
      </w:pPr>
    </w:p>
    <w:p w14:paraId="55BB2D70" w14:textId="77777777" w:rsidR="00AF3A22" w:rsidRDefault="00AF3A22" w:rsidP="009015AB">
      <w:pPr>
        <w:spacing w:line="276" w:lineRule="auto"/>
        <w:rPr>
          <w:rFonts w:ascii="Arial" w:hAnsi="Arial" w:cs="Arial"/>
          <w:b/>
          <w:bCs/>
          <w:sz w:val="10"/>
          <w:szCs w:val="10"/>
          <w:lang w:val="ms-MY"/>
        </w:rPr>
      </w:pPr>
    </w:p>
    <w:p w14:paraId="1C2DD8FB" w14:textId="77777777" w:rsidR="009015AB" w:rsidRDefault="009015AB" w:rsidP="009015AB">
      <w:pPr>
        <w:spacing w:line="276" w:lineRule="auto"/>
        <w:rPr>
          <w:rFonts w:ascii="Arial" w:hAnsi="Arial" w:cs="Arial"/>
          <w:b/>
          <w:bCs/>
          <w:sz w:val="10"/>
          <w:szCs w:val="10"/>
          <w:lang w:val="ms-MY"/>
        </w:rPr>
      </w:pPr>
    </w:p>
    <w:p w14:paraId="25E9C584" w14:textId="1AF3B564" w:rsidR="009015AB" w:rsidRDefault="009015AB" w:rsidP="009015AB">
      <w:pPr>
        <w:spacing w:line="276" w:lineRule="auto"/>
        <w:rPr>
          <w:rFonts w:ascii="Arial" w:hAnsi="Arial" w:cs="Arial"/>
          <w:b/>
          <w:bCs/>
          <w:sz w:val="10"/>
          <w:szCs w:val="10"/>
          <w:lang w:val="ms-MY"/>
        </w:rPr>
      </w:pPr>
    </w:p>
    <w:p w14:paraId="5338DBA2" w14:textId="77777777" w:rsidR="009E15BA" w:rsidRPr="009E15BA" w:rsidRDefault="009E15BA" w:rsidP="009E15BA">
      <w:pPr>
        <w:tabs>
          <w:tab w:val="left" w:pos="720"/>
        </w:tabs>
        <w:jc w:val="center"/>
        <w:rPr>
          <w:rFonts w:ascii="Arial" w:hAnsi="Arial" w:cs="Arial"/>
          <w:b/>
          <w:bCs/>
          <w:color w:val="FF0000"/>
          <w:lang w:val="ms-MY"/>
        </w:rPr>
      </w:pPr>
      <w:r w:rsidRPr="009E15BA">
        <w:rPr>
          <w:rFonts w:ascii="Arial" w:hAnsi="Arial" w:cs="Arial"/>
          <w:b/>
          <w:bCs/>
          <w:color w:val="FF0000"/>
          <w:lang w:val="ms-MY"/>
        </w:rPr>
        <w:t>&lt;Tajuk Projek&gt;</w:t>
      </w:r>
    </w:p>
    <w:p w14:paraId="6904BB00" w14:textId="77777777" w:rsidR="00764712" w:rsidRDefault="00764712" w:rsidP="009015AB">
      <w:pPr>
        <w:pStyle w:val="Header"/>
        <w:jc w:val="center"/>
        <w:rPr>
          <w:rFonts w:ascii="Arial" w:hAnsi="Arial" w:cs="Arial"/>
        </w:rPr>
      </w:pPr>
    </w:p>
    <w:p w14:paraId="7586EF93" w14:textId="77777777" w:rsidR="009015AB" w:rsidRDefault="009015AB" w:rsidP="009015AB">
      <w:pPr>
        <w:pStyle w:val="Header"/>
        <w:jc w:val="center"/>
        <w:rPr>
          <w:rFonts w:ascii="Arial" w:hAnsi="Arial" w:cs="Arial"/>
          <w:b w:val="0"/>
        </w:rPr>
      </w:pPr>
      <w:r>
        <w:rPr>
          <w:rFonts w:ascii="Arial" w:hAnsi="Arial" w:cs="Arial"/>
        </w:rPr>
        <w:t>JADUAL KADAR HARGA</w:t>
      </w:r>
    </w:p>
    <w:p w14:paraId="350CF880" w14:textId="136FF993" w:rsidR="009015AB" w:rsidRDefault="009015AB" w:rsidP="009015AB">
      <w:pPr>
        <w:spacing w:line="276" w:lineRule="auto"/>
        <w:rPr>
          <w:rFonts w:ascii="Arial" w:hAnsi="Arial" w:cs="Arial"/>
          <w:b/>
          <w:bCs/>
          <w:sz w:val="10"/>
          <w:szCs w:val="10"/>
          <w:lang w:val="ms-MY"/>
        </w:rPr>
      </w:pPr>
    </w:p>
    <w:p w14:paraId="4DA622E3" w14:textId="77777777" w:rsidR="009015AB" w:rsidRDefault="009015AB" w:rsidP="009015AB">
      <w:pPr>
        <w:spacing w:line="276" w:lineRule="auto"/>
        <w:rPr>
          <w:rFonts w:ascii="Arial" w:hAnsi="Arial" w:cs="Arial"/>
          <w:b/>
          <w:bCs/>
          <w:sz w:val="10"/>
          <w:szCs w:val="10"/>
          <w:lang w:val="ms-MY"/>
        </w:rPr>
      </w:pPr>
    </w:p>
    <w:tbl>
      <w:tblPr>
        <w:tblW w:w="1044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7920"/>
        <w:gridCol w:w="1890"/>
      </w:tblGrid>
      <w:tr w:rsidR="00CA1F9F" w:rsidRPr="00B06A24" w14:paraId="416B228A" w14:textId="77777777" w:rsidTr="00B572B6">
        <w:trPr>
          <w:trHeight w:val="503"/>
        </w:trPr>
        <w:tc>
          <w:tcPr>
            <w:tcW w:w="630" w:type="dxa"/>
            <w:vAlign w:val="center"/>
          </w:tcPr>
          <w:p w14:paraId="799536E1" w14:textId="77777777" w:rsidR="00CA1F9F" w:rsidRPr="00B06A24" w:rsidRDefault="00CA1F9F" w:rsidP="009015AB">
            <w:pPr>
              <w:spacing w:line="276" w:lineRule="auto"/>
              <w:jc w:val="center"/>
              <w:rPr>
                <w:rFonts w:ascii="Arial" w:hAnsi="Arial" w:cs="Arial"/>
                <w:b/>
              </w:rPr>
            </w:pPr>
            <w:r w:rsidRPr="00B06A24">
              <w:rPr>
                <w:rFonts w:ascii="Arial" w:hAnsi="Arial" w:cs="Arial"/>
                <w:b/>
              </w:rPr>
              <w:t>NO</w:t>
            </w:r>
          </w:p>
        </w:tc>
        <w:tc>
          <w:tcPr>
            <w:tcW w:w="7920" w:type="dxa"/>
            <w:vAlign w:val="center"/>
          </w:tcPr>
          <w:p w14:paraId="6C673C76" w14:textId="77777777" w:rsidR="00CA1F9F" w:rsidRDefault="00CA1F9F" w:rsidP="009015AB">
            <w:pPr>
              <w:spacing w:line="276" w:lineRule="auto"/>
              <w:jc w:val="center"/>
              <w:rPr>
                <w:rFonts w:ascii="Arial" w:hAnsi="Arial" w:cs="Arial"/>
                <w:b/>
              </w:rPr>
            </w:pPr>
          </w:p>
          <w:p w14:paraId="4F877C45" w14:textId="77777777" w:rsidR="00CA1F9F" w:rsidRPr="00B06A24" w:rsidRDefault="00CA1F9F" w:rsidP="009015AB">
            <w:pPr>
              <w:spacing w:line="276" w:lineRule="auto"/>
              <w:jc w:val="center"/>
              <w:rPr>
                <w:rFonts w:ascii="Arial" w:hAnsi="Arial" w:cs="Arial"/>
                <w:b/>
              </w:rPr>
            </w:pPr>
            <w:r w:rsidRPr="00B06A24">
              <w:rPr>
                <w:rFonts w:ascii="Arial" w:hAnsi="Arial" w:cs="Arial"/>
                <w:b/>
              </w:rPr>
              <w:t>BUTIRAN / PERKARA</w:t>
            </w:r>
          </w:p>
          <w:p w14:paraId="1BB73138" w14:textId="77777777" w:rsidR="00CA1F9F" w:rsidRPr="00B06A24" w:rsidRDefault="00CA1F9F" w:rsidP="009015AB">
            <w:pPr>
              <w:spacing w:line="276" w:lineRule="auto"/>
              <w:jc w:val="center"/>
              <w:rPr>
                <w:rFonts w:ascii="Arial" w:hAnsi="Arial" w:cs="Arial"/>
                <w:b/>
              </w:rPr>
            </w:pPr>
          </w:p>
        </w:tc>
        <w:tc>
          <w:tcPr>
            <w:tcW w:w="1890" w:type="dxa"/>
            <w:shd w:val="clear" w:color="auto" w:fill="auto"/>
          </w:tcPr>
          <w:p w14:paraId="5DE7F620" w14:textId="77777777" w:rsidR="00CA1F9F" w:rsidRDefault="00CA1F9F" w:rsidP="009015AB">
            <w:pPr>
              <w:jc w:val="center"/>
              <w:rPr>
                <w:rFonts w:ascii="Arial" w:hAnsi="Arial" w:cs="Arial"/>
                <w:b/>
              </w:rPr>
            </w:pPr>
          </w:p>
          <w:p w14:paraId="26DA2017" w14:textId="77777777" w:rsidR="00CA1F9F" w:rsidRDefault="00CA1F9F" w:rsidP="009015AB">
            <w:pPr>
              <w:jc w:val="center"/>
            </w:pPr>
            <w:r>
              <w:rPr>
                <w:rFonts w:ascii="Arial" w:hAnsi="Arial" w:cs="Arial"/>
                <w:b/>
              </w:rPr>
              <w:t>JUMLAH (RM)</w:t>
            </w:r>
          </w:p>
          <w:p w14:paraId="190DCC81" w14:textId="77777777" w:rsidR="00CA1F9F" w:rsidRPr="00B06A24" w:rsidRDefault="00CA1F9F" w:rsidP="009015AB"/>
        </w:tc>
      </w:tr>
      <w:tr w:rsidR="00CA1F9F" w:rsidRPr="00B06A24" w14:paraId="593F1B0D" w14:textId="77777777" w:rsidTr="00B572B6">
        <w:trPr>
          <w:trHeight w:val="699"/>
        </w:trPr>
        <w:tc>
          <w:tcPr>
            <w:tcW w:w="630" w:type="dxa"/>
          </w:tcPr>
          <w:p w14:paraId="4618F262" w14:textId="77777777" w:rsidR="00CA1F9F" w:rsidRPr="008D4275" w:rsidRDefault="00CA1F9F" w:rsidP="009015AB">
            <w:pPr>
              <w:spacing w:line="276" w:lineRule="auto"/>
              <w:jc w:val="center"/>
              <w:rPr>
                <w:rFonts w:ascii="Arial" w:hAnsi="Arial" w:cs="Arial"/>
                <w:b/>
                <w:sz w:val="16"/>
                <w:szCs w:val="16"/>
              </w:rPr>
            </w:pPr>
          </w:p>
          <w:p w14:paraId="461762CE" w14:textId="77777777" w:rsidR="00CA1F9F" w:rsidRPr="00B06A24" w:rsidRDefault="00CA1F9F" w:rsidP="009015AB">
            <w:pPr>
              <w:spacing w:line="276" w:lineRule="auto"/>
              <w:rPr>
                <w:rFonts w:ascii="Arial" w:hAnsi="Arial" w:cs="Arial"/>
                <w:b/>
              </w:rPr>
            </w:pPr>
          </w:p>
          <w:p w14:paraId="0A366470" w14:textId="77777777" w:rsidR="00CA1F9F" w:rsidRPr="00B06A24" w:rsidRDefault="00CA1F9F" w:rsidP="009015AB">
            <w:pPr>
              <w:spacing w:line="276" w:lineRule="auto"/>
              <w:rPr>
                <w:rFonts w:ascii="Arial" w:hAnsi="Arial" w:cs="Arial"/>
                <w:b/>
              </w:rPr>
            </w:pPr>
            <w:r>
              <w:rPr>
                <w:rFonts w:ascii="Arial" w:hAnsi="Arial" w:cs="Arial"/>
                <w:b/>
              </w:rPr>
              <w:t>4.0</w:t>
            </w:r>
          </w:p>
          <w:p w14:paraId="63B7C9DE" w14:textId="77777777" w:rsidR="00CA1F9F" w:rsidRPr="00B06A24" w:rsidRDefault="00CA1F9F" w:rsidP="009015AB">
            <w:pPr>
              <w:spacing w:line="276" w:lineRule="auto"/>
              <w:rPr>
                <w:rFonts w:ascii="Arial" w:hAnsi="Arial" w:cs="Arial"/>
              </w:rPr>
            </w:pPr>
          </w:p>
          <w:p w14:paraId="1CC837CC" w14:textId="77777777" w:rsidR="00CA1F9F" w:rsidRDefault="00CA1F9F" w:rsidP="009015AB">
            <w:pPr>
              <w:spacing w:line="276" w:lineRule="auto"/>
              <w:rPr>
                <w:rFonts w:ascii="Arial" w:hAnsi="Arial" w:cs="Arial"/>
                <w:b/>
              </w:rPr>
            </w:pPr>
          </w:p>
          <w:p w14:paraId="48114109" w14:textId="77777777" w:rsidR="00CA1F9F" w:rsidRDefault="00CA1F9F" w:rsidP="009015AB">
            <w:pPr>
              <w:spacing w:line="276" w:lineRule="auto"/>
              <w:rPr>
                <w:rFonts w:ascii="Arial" w:hAnsi="Arial" w:cs="Arial"/>
                <w:b/>
              </w:rPr>
            </w:pPr>
          </w:p>
          <w:p w14:paraId="58F8CB63" w14:textId="77777777" w:rsidR="00CA1F9F" w:rsidRDefault="00CA1F9F" w:rsidP="009015AB">
            <w:pPr>
              <w:spacing w:line="276" w:lineRule="auto"/>
              <w:rPr>
                <w:rFonts w:ascii="Arial" w:hAnsi="Arial" w:cs="Arial"/>
                <w:b/>
              </w:rPr>
            </w:pPr>
          </w:p>
          <w:p w14:paraId="5B9F7BFD" w14:textId="77777777" w:rsidR="00CA1F9F" w:rsidRDefault="00CA1F9F" w:rsidP="009015AB">
            <w:pPr>
              <w:spacing w:line="276" w:lineRule="auto"/>
              <w:rPr>
                <w:rFonts w:ascii="Arial" w:hAnsi="Arial" w:cs="Arial"/>
                <w:b/>
              </w:rPr>
            </w:pPr>
          </w:p>
          <w:p w14:paraId="10648FC0" w14:textId="77777777" w:rsidR="00CA1F9F" w:rsidRDefault="00CA1F9F" w:rsidP="009015AB">
            <w:pPr>
              <w:spacing w:line="276" w:lineRule="auto"/>
              <w:rPr>
                <w:rFonts w:ascii="Arial" w:hAnsi="Arial" w:cs="Arial"/>
                <w:b/>
              </w:rPr>
            </w:pPr>
          </w:p>
          <w:p w14:paraId="7CEB6F5F" w14:textId="77777777" w:rsidR="00CA1F9F" w:rsidRDefault="00CA1F9F" w:rsidP="009015AB">
            <w:pPr>
              <w:spacing w:line="276" w:lineRule="auto"/>
              <w:rPr>
                <w:rFonts w:ascii="Arial" w:hAnsi="Arial" w:cs="Arial"/>
                <w:b/>
              </w:rPr>
            </w:pPr>
          </w:p>
          <w:p w14:paraId="6F1C794F" w14:textId="77777777" w:rsidR="00CA1F9F" w:rsidRDefault="00CA1F9F" w:rsidP="009015AB">
            <w:pPr>
              <w:spacing w:line="276" w:lineRule="auto"/>
              <w:rPr>
                <w:rFonts w:ascii="Arial" w:hAnsi="Arial" w:cs="Arial"/>
                <w:b/>
              </w:rPr>
            </w:pPr>
          </w:p>
          <w:p w14:paraId="3266B7D2" w14:textId="77777777" w:rsidR="00CA1F9F" w:rsidRDefault="00CA1F9F" w:rsidP="009015AB">
            <w:pPr>
              <w:spacing w:line="276" w:lineRule="auto"/>
              <w:rPr>
                <w:rFonts w:ascii="Arial" w:hAnsi="Arial" w:cs="Arial"/>
                <w:b/>
              </w:rPr>
            </w:pPr>
          </w:p>
          <w:p w14:paraId="29A6D153" w14:textId="77777777" w:rsidR="00CA1F9F" w:rsidRDefault="00CA1F9F" w:rsidP="009015AB">
            <w:pPr>
              <w:spacing w:line="276" w:lineRule="auto"/>
              <w:rPr>
                <w:rFonts w:ascii="Arial" w:hAnsi="Arial" w:cs="Arial"/>
                <w:b/>
              </w:rPr>
            </w:pPr>
          </w:p>
          <w:p w14:paraId="7FB9356A" w14:textId="77777777" w:rsidR="00CA1F9F" w:rsidRPr="00B06A24" w:rsidRDefault="00CA1F9F" w:rsidP="009015AB">
            <w:pPr>
              <w:spacing w:line="276" w:lineRule="auto"/>
              <w:rPr>
                <w:rFonts w:ascii="Arial" w:hAnsi="Arial" w:cs="Arial"/>
                <w:b/>
              </w:rPr>
            </w:pPr>
          </w:p>
        </w:tc>
        <w:tc>
          <w:tcPr>
            <w:tcW w:w="7920" w:type="dxa"/>
          </w:tcPr>
          <w:p w14:paraId="7F4322A8" w14:textId="77777777" w:rsidR="00CA1F9F" w:rsidRPr="00E72AF7" w:rsidRDefault="00CA1F9F" w:rsidP="009015AB">
            <w:pPr>
              <w:rPr>
                <w:rFonts w:ascii="Arial" w:hAnsi="Arial" w:cs="Arial"/>
              </w:rPr>
            </w:pPr>
          </w:p>
          <w:p w14:paraId="4D9590AD" w14:textId="77777777" w:rsidR="00CA1F9F" w:rsidRDefault="00CA1F9F" w:rsidP="009015AB">
            <w:pPr>
              <w:rPr>
                <w:rFonts w:ascii="Arial" w:hAnsi="Arial" w:cs="Arial"/>
              </w:rPr>
            </w:pPr>
          </w:p>
          <w:p w14:paraId="7DDC0A3F" w14:textId="77777777" w:rsidR="00CA1F9F" w:rsidRDefault="00CA1F9F" w:rsidP="009015AB">
            <w:pPr>
              <w:jc w:val="both"/>
              <w:rPr>
                <w:rFonts w:ascii="Arial" w:hAnsi="Arial" w:cs="Arial"/>
                <w:b/>
                <w:lang w:val="ms-MY"/>
              </w:rPr>
            </w:pPr>
            <w:r>
              <w:rPr>
                <w:rFonts w:ascii="Arial" w:hAnsi="Arial" w:cs="Arial"/>
                <w:b/>
                <w:lang w:val="ms-MY"/>
              </w:rPr>
              <w:t>WANG PERUNTUKAN SEMENTARA</w:t>
            </w:r>
          </w:p>
          <w:p w14:paraId="7D820513" w14:textId="77777777" w:rsidR="00CA1F9F" w:rsidRPr="00445A1B" w:rsidRDefault="00CA1F9F" w:rsidP="009015AB">
            <w:pPr>
              <w:rPr>
                <w:rFonts w:ascii="Arial" w:hAnsi="Arial" w:cs="Arial"/>
              </w:rPr>
            </w:pPr>
            <w:r w:rsidRPr="00445A1B">
              <w:rPr>
                <w:rFonts w:ascii="Arial" w:hAnsi="Arial" w:cs="Arial"/>
              </w:rPr>
              <w:t>Penggunaan</w:t>
            </w:r>
            <w:r>
              <w:rPr>
                <w:rFonts w:ascii="Arial" w:hAnsi="Arial" w:cs="Arial"/>
              </w:rPr>
              <w:t xml:space="preserve"> WPS ini adalah seperti mana arahan oleh UMPSA melalui pegawai yang diberi kuasa sahaja bagi kerja-kerja berkaitan yang tidak dinyatakan di dalam kontrak.</w:t>
            </w:r>
          </w:p>
          <w:p w14:paraId="0009A337" w14:textId="77777777" w:rsidR="00CA1F9F" w:rsidRPr="00E72AF7" w:rsidRDefault="00CA1F9F" w:rsidP="00CA1F9F">
            <w:pPr>
              <w:spacing w:line="276" w:lineRule="auto"/>
              <w:rPr>
                <w:rFonts w:ascii="Arial" w:hAnsi="Arial" w:cs="Arial"/>
                <w:sz w:val="16"/>
                <w:szCs w:val="16"/>
              </w:rPr>
            </w:pPr>
          </w:p>
          <w:p w14:paraId="0CC72B75" w14:textId="77777777" w:rsidR="00CA1F9F" w:rsidRDefault="00CA1F9F" w:rsidP="009015AB">
            <w:pPr>
              <w:spacing w:line="276" w:lineRule="auto"/>
              <w:jc w:val="center"/>
              <w:rPr>
                <w:rFonts w:ascii="Arial" w:hAnsi="Arial" w:cs="Arial"/>
              </w:rPr>
            </w:pPr>
          </w:p>
          <w:p w14:paraId="4FDADD01" w14:textId="77777777" w:rsidR="00CA1F9F" w:rsidRPr="00B06A24" w:rsidRDefault="00CA1F9F" w:rsidP="009015AB">
            <w:pPr>
              <w:spacing w:line="276" w:lineRule="auto"/>
              <w:jc w:val="center"/>
              <w:rPr>
                <w:rFonts w:ascii="Arial" w:hAnsi="Arial" w:cs="Arial"/>
              </w:rPr>
            </w:pPr>
          </w:p>
        </w:tc>
        <w:tc>
          <w:tcPr>
            <w:tcW w:w="1890" w:type="dxa"/>
          </w:tcPr>
          <w:p w14:paraId="1A5D4B06" w14:textId="77777777" w:rsidR="00CA1F9F" w:rsidRPr="00E72AF7" w:rsidRDefault="00CA1F9F" w:rsidP="009015AB">
            <w:pPr>
              <w:rPr>
                <w:rFonts w:ascii="Arial" w:hAnsi="Arial" w:cs="Arial"/>
                <w:sz w:val="30"/>
                <w:szCs w:val="30"/>
              </w:rPr>
            </w:pPr>
          </w:p>
          <w:p w14:paraId="0813D669" w14:textId="77777777" w:rsidR="00CA1F9F" w:rsidRDefault="00CA1F9F" w:rsidP="009015AB">
            <w:pPr>
              <w:rPr>
                <w:rFonts w:ascii="Arial" w:hAnsi="Arial" w:cs="Arial"/>
              </w:rPr>
            </w:pPr>
          </w:p>
          <w:p w14:paraId="7C153A94" w14:textId="77777777" w:rsidR="00CA1F9F" w:rsidRPr="00E72AF7" w:rsidRDefault="00CA1F9F" w:rsidP="009015AB">
            <w:pPr>
              <w:jc w:val="center"/>
              <w:rPr>
                <w:rFonts w:ascii="Arial" w:hAnsi="Arial" w:cs="Arial"/>
                <w:sz w:val="10"/>
                <w:szCs w:val="10"/>
              </w:rPr>
            </w:pPr>
          </w:p>
          <w:p w14:paraId="0F5A50E0" w14:textId="77777777" w:rsidR="00CA1F9F" w:rsidRDefault="00CA1F9F" w:rsidP="009015AB">
            <w:pPr>
              <w:jc w:val="center"/>
              <w:rPr>
                <w:rFonts w:ascii="Arial" w:hAnsi="Arial" w:cs="Arial"/>
              </w:rPr>
            </w:pPr>
          </w:p>
          <w:p w14:paraId="16DD6AA8" w14:textId="77777777" w:rsidR="00CA1F9F" w:rsidRDefault="00CA1F9F" w:rsidP="009015AB">
            <w:pPr>
              <w:jc w:val="center"/>
              <w:rPr>
                <w:rFonts w:ascii="Arial" w:hAnsi="Arial" w:cs="Arial"/>
              </w:rPr>
            </w:pPr>
          </w:p>
          <w:p w14:paraId="47517B3C" w14:textId="77777777" w:rsidR="00CA1F9F" w:rsidRDefault="00CA1F9F" w:rsidP="009015AB">
            <w:pPr>
              <w:jc w:val="center"/>
              <w:rPr>
                <w:rFonts w:ascii="Arial" w:hAnsi="Arial" w:cs="Arial"/>
              </w:rPr>
            </w:pPr>
          </w:p>
          <w:p w14:paraId="1BF17C39" w14:textId="77777777" w:rsidR="00CA1F9F" w:rsidRDefault="00CA1F9F" w:rsidP="009015AB">
            <w:pPr>
              <w:jc w:val="center"/>
              <w:rPr>
                <w:rFonts w:ascii="Arial" w:hAnsi="Arial" w:cs="Arial"/>
              </w:rPr>
            </w:pPr>
          </w:p>
          <w:p w14:paraId="1A375EDE" w14:textId="77777777" w:rsidR="00CA1F9F" w:rsidRPr="000D57CF" w:rsidRDefault="00CA1F9F" w:rsidP="009015AB">
            <w:pPr>
              <w:jc w:val="center"/>
              <w:rPr>
                <w:rFonts w:ascii="Arial" w:hAnsi="Arial" w:cs="Arial"/>
              </w:rPr>
            </w:pPr>
          </w:p>
        </w:tc>
      </w:tr>
      <w:tr w:rsidR="009015AB" w:rsidRPr="00B06A24" w14:paraId="54332463" w14:textId="77777777" w:rsidTr="00764712">
        <w:tc>
          <w:tcPr>
            <w:tcW w:w="8550" w:type="dxa"/>
            <w:gridSpan w:val="2"/>
            <w:vAlign w:val="center"/>
          </w:tcPr>
          <w:p w14:paraId="64FDA899" w14:textId="77777777" w:rsidR="009015AB" w:rsidRDefault="009015AB" w:rsidP="009015AB">
            <w:pPr>
              <w:spacing w:line="276" w:lineRule="auto"/>
              <w:jc w:val="center"/>
              <w:rPr>
                <w:rFonts w:ascii="Arial" w:hAnsi="Arial" w:cs="Arial"/>
                <w:b/>
              </w:rPr>
            </w:pPr>
          </w:p>
          <w:p w14:paraId="7239DE7B" w14:textId="77777777" w:rsidR="009015AB" w:rsidRPr="00B06A24" w:rsidRDefault="009015AB" w:rsidP="009015AB">
            <w:pPr>
              <w:spacing w:line="276" w:lineRule="auto"/>
              <w:jc w:val="center"/>
              <w:rPr>
                <w:rFonts w:ascii="Arial" w:hAnsi="Arial" w:cs="Arial"/>
                <w:b/>
              </w:rPr>
            </w:pPr>
            <w:r w:rsidRPr="00B06A24">
              <w:rPr>
                <w:rFonts w:ascii="Arial" w:hAnsi="Arial" w:cs="Arial"/>
                <w:b/>
              </w:rPr>
              <w:t xml:space="preserve">JUMLAH </w:t>
            </w:r>
            <w:r>
              <w:rPr>
                <w:rFonts w:ascii="Arial" w:hAnsi="Arial" w:cs="Arial"/>
                <w:b/>
              </w:rPr>
              <w:t>(RM)</w:t>
            </w:r>
            <w:r w:rsidRPr="00B06A24">
              <w:rPr>
                <w:rFonts w:ascii="Arial" w:hAnsi="Arial" w:cs="Arial"/>
                <w:b/>
              </w:rPr>
              <w:t xml:space="preserve"> DI BAWA </w:t>
            </w:r>
            <w:r>
              <w:rPr>
                <w:rFonts w:ascii="Arial" w:hAnsi="Arial" w:cs="Arial"/>
                <w:b/>
              </w:rPr>
              <w:t>KE RINGKASAN SEBUT HARGA</w:t>
            </w:r>
          </w:p>
          <w:p w14:paraId="3118F9EA" w14:textId="77777777" w:rsidR="009015AB" w:rsidRPr="00B06A24" w:rsidRDefault="009015AB" w:rsidP="009015AB">
            <w:pPr>
              <w:spacing w:line="276" w:lineRule="auto"/>
              <w:jc w:val="center"/>
              <w:rPr>
                <w:rFonts w:ascii="Arial" w:hAnsi="Arial" w:cs="Arial"/>
              </w:rPr>
            </w:pPr>
          </w:p>
        </w:tc>
        <w:tc>
          <w:tcPr>
            <w:tcW w:w="1890" w:type="dxa"/>
          </w:tcPr>
          <w:p w14:paraId="0A0A9CEF" w14:textId="77777777" w:rsidR="009015AB" w:rsidRPr="00B06A24" w:rsidRDefault="009015AB" w:rsidP="009015AB">
            <w:pPr>
              <w:spacing w:line="276" w:lineRule="auto"/>
              <w:jc w:val="center"/>
              <w:rPr>
                <w:rFonts w:ascii="Arial" w:hAnsi="Arial" w:cs="Arial"/>
              </w:rPr>
            </w:pPr>
          </w:p>
        </w:tc>
      </w:tr>
    </w:tbl>
    <w:p w14:paraId="4907C035" w14:textId="77777777" w:rsidR="009015AB" w:rsidRPr="00BD08D4" w:rsidRDefault="009015AB" w:rsidP="009015AB">
      <w:pPr>
        <w:spacing w:line="276" w:lineRule="auto"/>
        <w:rPr>
          <w:rFonts w:ascii="Arial" w:hAnsi="Arial" w:cs="Arial"/>
          <w:bCs/>
          <w:sz w:val="10"/>
          <w:szCs w:val="10"/>
          <w:lang w:val="ms-MY"/>
        </w:rPr>
      </w:pPr>
    </w:p>
    <w:p w14:paraId="49658DB7" w14:textId="77777777" w:rsidR="009015AB" w:rsidRDefault="009015AB" w:rsidP="009015AB">
      <w:pPr>
        <w:spacing w:line="276" w:lineRule="auto"/>
        <w:rPr>
          <w:rFonts w:ascii="Arial" w:hAnsi="Arial" w:cs="Arial"/>
          <w:b/>
          <w:bCs/>
          <w:sz w:val="10"/>
          <w:szCs w:val="10"/>
          <w:lang w:val="ms-MY"/>
        </w:rPr>
      </w:pPr>
    </w:p>
    <w:p w14:paraId="57FA84DD" w14:textId="77777777" w:rsidR="009015AB" w:rsidRDefault="009015AB" w:rsidP="009015AB">
      <w:pPr>
        <w:spacing w:line="276" w:lineRule="auto"/>
        <w:rPr>
          <w:rFonts w:ascii="Arial" w:hAnsi="Arial" w:cs="Arial"/>
          <w:b/>
          <w:bCs/>
          <w:sz w:val="10"/>
          <w:szCs w:val="10"/>
          <w:lang w:val="ms-MY"/>
        </w:rPr>
      </w:pPr>
      <w:r>
        <w:rPr>
          <w:noProof/>
          <w:lang w:val="en-MY" w:eastAsia="en-MY"/>
        </w:rPr>
        <mc:AlternateContent>
          <mc:Choice Requires="wps">
            <w:drawing>
              <wp:anchor distT="0" distB="0" distL="114935" distR="114935" simplePos="0" relativeHeight="251666432" behindDoc="0" locked="0" layoutInCell="1" allowOverlap="1" wp14:anchorId="68193DF1" wp14:editId="2B6A3C6A">
                <wp:simplePos x="0" y="0"/>
                <wp:positionH relativeFrom="page">
                  <wp:posOffset>3219450</wp:posOffset>
                </wp:positionH>
                <wp:positionV relativeFrom="paragraph">
                  <wp:posOffset>60325</wp:posOffset>
                </wp:positionV>
                <wp:extent cx="1320165" cy="451485"/>
                <wp:effectExtent l="0" t="0" r="13335" b="247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165" cy="451485"/>
                        </a:xfrm>
                        <a:prstGeom prst="rect">
                          <a:avLst/>
                        </a:prstGeom>
                        <a:solidFill>
                          <a:srgbClr val="FFFFFF"/>
                        </a:solidFill>
                        <a:ln w="635">
                          <a:solidFill>
                            <a:srgbClr val="000000"/>
                          </a:solidFill>
                          <a:miter lim="800000"/>
                          <a:headEnd/>
                          <a:tailEnd/>
                        </a:ln>
                      </wps:spPr>
                      <wps:txbx>
                        <w:txbxContent>
                          <w:p w14:paraId="1825244C" w14:textId="77777777" w:rsidR="00B572B6" w:rsidRDefault="00B572B6" w:rsidP="009015AB">
                            <w:pPr>
                              <w:jc w:val="center"/>
                              <w:rPr>
                                <w:rFonts w:ascii="Arial" w:hAnsi="Arial" w:cs="Arial"/>
                                <w:b/>
                              </w:rPr>
                            </w:pPr>
                          </w:p>
                          <w:p w14:paraId="63EE31D4" w14:textId="77777777" w:rsidR="00B572B6" w:rsidRDefault="00B572B6" w:rsidP="009015AB">
                            <w:pPr>
                              <w:jc w:val="center"/>
                              <w:rPr>
                                <w:rFonts w:ascii="Arial" w:hAnsi="Arial" w:cs="Arial"/>
                                <w:b/>
                              </w:rPr>
                            </w:pPr>
                            <w:r>
                              <w:rPr>
                                <w:rFonts w:ascii="Arial" w:hAnsi="Arial" w:cs="Arial"/>
                                <w:b/>
                              </w:rPr>
                              <w:t>BQ 7/7</w:t>
                            </w:r>
                          </w:p>
                        </w:txbxContent>
                      </wps:txbx>
                      <wps:bodyPr rot="0" vert="horz" wrap="square" lIns="8890" tIns="8890" rIns="889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93DF1" id="Text Box 5" o:spid="_x0000_s1028" type="#_x0000_t202" style="position:absolute;margin-left:253.5pt;margin-top:4.75pt;width:103.95pt;height:35.55pt;z-index:251666432;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" strokeweight=".05pt">
                <v:textbox inset=".7pt,.7pt,.7pt,.7pt">
                  <w:txbxContent>
                    <w:p w14:paraId="1825244C" w14:textId="77777777" w:rsidR="00B572B6" w:rsidRDefault="00B572B6" w:rsidP="009015AB">
                      <w:pPr>
                        <w:jc w:val="center"/>
                        <w:rPr>
                          <w:rFonts w:ascii="Arial" w:hAnsi="Arial" w:cs="Arial"/>
                          <w:b/>
                        </w:rPr>
                      </w:pPr>
                    </w:p>
                    <w:p w14:paraId="63EE31D4" w14:textId="77777777" w:rsidR="00B572B6" w:rsidRDefault="00B572B6" w:rsidP="009015AB">
                      <w:pPr>
                        <w:jc w:val="center"/>
                        <w:rPr>
                          <w:rFonts w:ascii="Arial" w:hAnsi="Arial" w:cs="Arial"/>
                          <w:b/>
                        </w:rPr>
                      </w:pPr>
                      <w:r>
                        <w:rPr>
                          <w:rFonts w:ascii="Arial" w:hAnsi="Arial" w:cs="Arial"/>
                          <w:b/>
                        </w:rPr>
                        <w:t>BQ 7/7</w:t>
                      </w:r>
                    </w:p>
                  </w:txbxContent>
                </v:textbox>
                <w10:wrap anchorx="page"/>
              </v:shape>
            </w:pict>
          </mc:Fallback>
        </mc:AlternateContent>
      </w:r>
    </w:p>
    <w:p w14:paraId="40C7F4E4" w14:textId="77777777" w:rsidR="009015AB" w:rsidRDefault="009015AB" w:rsidP="009015AB">
      <w:pPr>
        <w:spacing w:line="276" w:lineRule="auto"/>
        <w:rPr>
          <w:rFonts w:ascii="Arial" w:hAnsi="Arial" w:cs="Arial"/>
          <w:b/>
          <w:bCs/>
          <w:sz w:val="10"/>
          <w:szCs w:val="10"/>
          <w:lang w:val="ms-MY"/>
        </w:rPr>
      </w:pPr>
    </w:p>
    <w:p w14:paraId="520AAA2A" w14:textId="77777777" w:rsidR="009015AB" w:rsidRDefault="009015AB" w:rsidP="009015AB">
      <w:pPr>
        <w:spacing w:line="276" w:lineRule="auto"/>
        <w:rPr>
          <w:rFonts w:ascii="Arial" w:hAnsi="Arial" w:cs="Arial"/>
          <w:b/>
          <w:bCs/>
          <w:sz w:val="10"/>
          <w:szCs w:val="10"/>
          <w:lang w:val="ms-MY"/>
        </w:rPr>
      </w:pPr>
    </w:p>
    <w:p w14:paraId="7E2EF734" w14:textId="77777777" w:rsidR="009015AB" w:rsidRDefault="009015AB" w:rsidP="009015AB">
      <w:pPr>
        <w:spacing w:line="276" w:lineRule="auto"/>
        <w:rPr>
          <w:rFonts w:ascii="Arial" w:hAnsi="Arial" w:cs="Arial"/>
          <w:b/>
          <w:bCs/>
          <w:sz w:val="10"/>
          <w:szCs w:val="10"/>
          <w:lang w:val="ms-MY"/>
        </w:rPr>
      </w:pPr>
    </w:p>
    <w:p w14:paraId="6ACE7FF2" w14:textId="77777777" w:rsidR="009015AB" w:rsidRDefault="009015AB" w:rsidP="009015AB">
      <w:pPr>
        <w:spacing w:line="276" w:lineRule="auto"/>
        <w:rPr>
          <w:rFonts w:ascii="Arial" w:hAnsi="Arial" w:cs="Arial"/>
          <w:b/>
          <w:bCs/>
          <w:sz w:val="10"/>
          <w:szCs w:val="10"/>
          <w:lang w:val="ms-MY"/>
        </w:rPr>
      </w:pPr>
    </w:p>
    <w:p w14:paraId="0F0F6313" w14:textId="77777777" w:rsidR="009015AB" w:rsidRDefault="009015AB" w:rsidP="009015AB">
      <w:pPr>
        <w:spacing w:line="276" w:lineRule="auto"/>
        <w:rPr>
          <w:rFonts w:ascii="Arial" w:hAnsi="Arial" w:cs="Arial"/>
          <w:b/>
          <w:bCs/>
          <w:sz w:val="10"/>
          <w:szCs w:val="10"/>
          <w:lang w:val="ms-MY"/>
        </w:rPr>
      </w:pPr>
    </w:p>
    <w:p w14:paraId="5C5882A1" w14:textId="77777777" w:rsidR="009015AB" w:rsidRDefault="009015AB" w:rsidP="009015AB"/>
    <w:p w14:paraId="4A983334" w14:textId="77777777" w:rsidR="009015AB" w:rsidRDefault="009015AB" w:rsidP="009015AB">
      <w:pPr>
        <w:tabs>
          <w:tab w:val="left" w:pos="720"/>
        </w:tabs>
        <w:jc w:val="center"/>
      </w:pPr>
    </w:p>
    <w:p w14:paraId="4BF12E20" w14:textId="77777777" w:rsidR="009015AB" w:rsidRDefault="009015AB" w:rsidP="009015AB">
      <w:pPr>
        <w:tabs>
          <w:tab w:val="left" w:pos="720"/>
        </w:tabs>
        <w:jc w:val="both"/>
        <w:rPr>
          <w:rFonts w:ascii="Arial" w:hAnsi="Arial" w:cs="Arial"/>
          <w:lang w:val="ms-MY"/>
        </w:rPr>
      </w:pPr>
    </w:p>
    <w:p w14:paraId="7E837277" w14:textId="77777777" w:rsidR="00E55793" w:rsidRPr="00E55793" w:rsidRDefault="00E55793" w:rsidP="00764712">
      <w:pPr>
        <w:tabs>
          <w:tab w:val="left" w:pos="1320"/>
        </w:tabs>
      </w:pPr>
    </w:p>
    <w:p w14:paraId="13CB2E34" w14:textId="77777777" w:rsidR="00E55793" w:rsidRPr="00E55793" w:rsidRDefault="00E55793" w:rsidP="00E55793">
      <w:pPr>
        <w:rPr>
          <w:sz w:val="18"/>
        </w:rPr>
      </w:pPr>
    </w:p>
    <w:p w14:paraId="74B834D0" w14:textId="77777777" w:rsidR="00E55793" w:rsidRPr="00E55793" w:rsidRDefault="00E55793" w:rsidP="00E55793">
      <w:pPr>
        <w:ind w:firstLine="720"/>
      </w:pPr>
    </w:p>
    <w:p w14:paraId="59CF0B0B" w14:textId="77777777" w:rsidR="00E55793" w:rsidRPr="00E55793" w:rsidRDefault="00E55793" w:rsidP="00AF3A22">
      <w:pPr>
        <w:framePr w:w="10230" w:wrap="auto" w:hAnchor="text"/>
        <w:tabs>
          <w:tab w:val="left" w:pos="885"/>
        </w:tabs>
        <w:sectPr w:rsidR="00E55793" w:rsidRPr="00E55793" w:rsidSect="0032356D">
          <w:pgSz w:w="11910" w:h="16840"/>
          <w:pgMar w:top="360" w:right="420" w:bottom="280" w:left="1040" w:header="720" w:footer="720" w:gutter="0"/>
          <w:cols w:space="720"/>
          <w:docGrid w:linePitch="299"/>
        </w:sectPr>
      </w:pPr>
      <w:r w:rsidRPr="00E55793">
        <w:tab/>
      </w:r>
    </w:p>
    <w:p w14:paraId="76E78C05" w14:textId="77777777" w:rsidR="00253DB8" w:rsidRDefault="007622FC">
      <w:pPr>
        <w:spacing w:before="71"/>
        <w:ind w:right="1190"/>
        <w:jc w:val="right"/>
        <w:rPr>
          <w:rFonts w:ascii="Arial"/>
          <w:b/>
          <w:sz w:val="20"/>
        </w:rPr>
      </w:pPr>
      <w:r>
        <w:rPr>
          <w:rFonts w:ascii="Arial"/>
          <w:b/>
          <w:spacing w:val="-2"/>
          <w:sz w:val="20"/>
          <w:lang w:val="en-US"/>
        </w:rPr>
        <w:lastRenderedPageBreak/>
        <w:t xml:space="preserve">         </w:t>
      </w:r>
    </w:p>
    <w:p w14:paraId="2BF392A7" w14:textId="77777777" w:rsidR="00253DB8" w:rsidRDefault="007622FC">
      <w:pPr>
        <w:spacing w:before="130"/>
        <w:ind w:left="10" w:right="220" w:hangingChars="5" w:hanging="10"/>
        <w:jc w:val="center"/>
        <w:rPr>
          <w:rFonts w:ascii="Arial"/>
          <w:b/>
          <w:sz w:val="20"/>
          <w:szCs w:val="20"/>
        </w:rPr>
      </w:pPr>
      <w:bookmarkStart w:id="2" w:name="UNIVERSITI_MALAYSIA_PAHANG"/>
      <w:bookmarkEnd w:id="2"/>
      <w:r>
        <w:rPr>
          <w:rFonts w:ascii="Arial"/>
          <w:b/>
          <w:sz w:val="20"/>
          <w:szCs w:val="20"/>
        </w:rPr>
        <w:t>UNIVERSITI</w:t>
      </w:r>
      <w:r>
        <w:rPr>
          <w:rFonts w:ascii="Arial"/>
          <w:b/>
          <w:spacing w:val="-14"/>
          <w:sz w:val="20"/>
          <w:szCs w:val="20"/>
        </w:rPr>
        <w:t xml:space="preserve"> </w:t>
      </w:r>
      <w:r>
        <w:rPr>
          <w:rFonts w:ascii="Arial"/>
          <w:b/>
          <w:sz w:val="20"/>
          <w:szCs w:val="20"/>
        </w:rPr>
        <w:t>MALAYSIA</w:t>
      </w:r>
      <w:r>
        <w:rPr>
          <w:rFonts w:ascii="Arial"/>
          <w:b/>
          <w:spacing w:val="-14"/>
          <w:sz w:val="20"/>
          <w:szCs w:val="20"/>
        </w:rPr>
        <w:t xml:space="preserve"> </w:t>
      </w:r>
      <w:r>
        <w:rPr>
          <w:rFonts w:ascii="Arial"/>
          <w:b/>
          <w:sz w:val="20"/>
          <w:szCs w:val="20"/>
        </w:rPr>
        <w:t>PAHANG AL-SULTAN ABDULLAH</w:t>
      </w:r>
    </w:p>
    <w:p w14:paraId="3A4DEDCE" w14:textId="77777777" w:rsidR="00253DB8" w:rsidRDefault="007622FC">
      <w:pPr>
        <w:numPr>
          <w:ilvl w:val="0"/>
          <w:numId w:val="9"/>
        </w:numPr>
        <w:spacing w:before="6"/>
        <w:ind w:right="80"/>
        <w:jc w:val="center"/>
        <w:rPr>
          <w:rFonts w:ascii="Arial" w:hAnsi="Arial"/>
          <w:b/>
          <w:sz w:val="20"/>
          <w:szCs w:val="20"/>
        </w:rPr>
      </w:pPr>
      <w:r>
        <w:rPr>
          <w:rFonts w:ascii="Arial" w:hAnsi="Arial"/>
          <w:b/>
          <w:sz w:val="20"/>
          <w:szCs w:val="20"/>
        </w:rPr>
        <w:t>JAMINAN</w:t>
      </w:r>
      <w:r>
        <w:rPr>
          <w:rFonts w:ascii="Arial" w:hAnsi="Arial"/>
          <w:b/>
          <w:spacing w:val="-14"/>
          <w:sz w:val="20"/>
          <w:szCs w:val="20"/>
        </w:rPr>
        <w:t xml:space="preserve"> </w:t>
      </w:r>
      <w:r>
        <w:rPr>
          <w:rFonts w:ascii="Arial" w:hAnsi="Arial"/>
          <w:b/>
          <w:sz w:val="20"/>
          <w:szCs w:val="20"/>
        </w:rPr>
        <w:t>PEMBEKAL</w:t>
      </w:r>
      <w:r>
        <w:rPr>
          <w:rFonts w:ascii="Arial" w:hAnsi="Arial"/>
          <w:b/>
          <w:spacing w:val="-11"/>
          <w:sz w:val="20"/>
          <w:szCs w:val="20"/>
        </w:rPr>
        <w:t xml:space="preserve"> </w:t>
      </w:r>
      <w:r>
        <w:rPr>
          <w:rFonts w:ascii="Arial" w:hAnsi="Arial"/>
          <w:b/>
          <w:sz w:val="20"/>
          <w:szCs w:val="20"/>
        </w:rPr>
        <w:t>(SUPPLIER’S</w:t>
      </w:r>
      <w:r>
        <w:rPr>
          <w:rFonts w:ascii="Arial" w:hAnsi="Arial"/>
          <w:b/>
          <w:spacing w:val="-12"/>
          <w:sz w:val="20"/>
          <w:szCs w:val="20"/>
        </w:rPr>
        <w:t xml:space="preserve"> </w:t>
      </w:r>
      <w:r>
        <w:rPr>
          <w:rFonts w:ascii="Arial" w:hAnsi="Arial"/>
          <w:b/>
          <w:spacing w:val="-2"/>
          <w:sz w:val="20"/>
          <w:szCs w:val="20"/>
        </w:rPr>
        <w:t>UNDERTAKING)</w:t>
      </w:r>
    </w:p>
    <w:p w14:paraId="5AA8C935" w14:textId="77777777" w:rsidR="00253DB8" w:rsidRDefault="00253DB8">
      <w:pPr>
        <w:pStyle w:val="BodyText"/>
        <w:rPr>
          <w:rFonts w:ascii="Arial"/>
          <w:b/>
          <w:sz w:val="20"/>
          <w:szCs w:val="20"/>
        </w:rPr>
      </w:pPr>
    </w:p>
    <w:p w14:paraId="183BDA23" w14:textId="77777777" w:rsidR="00253DB8" w:rsidRDefault="007622FC">
      <w:pPr>
        <w:ind w:left="5634"/>
        <w:rPr>
          <w:spacing w:val="-2"/>
          <w:sz w:val="20"/>
        </w:rPr>
      </w:pPr>
      <w:r>
        <w:rPr>
          <w:sz w:val="20"/>
          <w:lang w:val="en-US"/>
        </w:rPr>
        <w:t xml:space="preserve">Syarikat </w:t>
      </w:r>
      <w:r>
        <w:rPr>
          <w:sz w:val="20"/>
        </w:rPr>
        <w:tab/>
      </w:r>
      <w:r>
        <w:rPr>
          <w:spacing w:val="-32"/>
          <w:sz w:val="20"/>
        </w:rPr>
        <w:t xml:space="preserve"> </w:t>
      </w:r>
      <w:r>
        <w:rPr>
          <w:spacing w:val="-2"/>
          <w:sz w:val="20"/>
        </w:rPr>
        <w:t xml:space="preserve">:…………………………..…………. </w:t>
      </w:r>
    </w:p>
    <w:p w14:paraId="4B2C2910" w14:textId="77777777" w:rsidR="00253DB8" w:rsidRDefault="007622FC">
      <w:pPr>
        <w:ind w:left="5634"/>
        <w:rPr>
          <w:sz w:val="20"/>
        </w:rPr>
      </w:pPr>
      <w:r>
        <w:rPr>
          <w:spacing w:val="-2"/>
          <w:sz w:val="20"/>
        </w:rPr>
        <w:t>Alamat</w:t>
      </w:r>
      <w:r>
        <w:rPr>
          <w:sz w:val="20"/>
        </w:rPr>
        <w:tab/>
      </w:r>
      <w:r>
        <w:rPr>
          <w:spacing w:val="-2"/>
          <w:sz w:val="20"/>
        </w:rPr>
        <w:t>:……………………….……………..</w:t>
      </w:r>
    </w:p>
    <w:p w14:paraId="78301510" w14:textId="77777777" w:rsidR="00253DB8" w:rsidRDefault="007622FC">
      <w:pPr>
        <w:spacing w:before="2" w:after="8" w:line="237" w:lineRule="auto"/>
        <w:ind w:right="334" w:firstLineChars="50" w:firstLine="99"/>
        <w:jc w:val="both"/>
        <w:rPr>
          <w:spacing w:val="-2"/>
          <w:sz w:val="20"/>
        </w:rPr>
      </w:pP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lang w:val="en-US"/>
        </w:rPr>
        <w:tab/>
      </w:r>
      <w:r>
        <w:rPr>
          <w:spacing w:val="-2"/>
          <w:sz w:val="20"/>
        </w:rPr>
        <w:t xml:space="preserve">………………………………………. </w:t>
      </w:r>
    </w:p>
    <w:p w14:paraId="67A5073D" w14:textId="77777777" w:rsidR="00253DB8" w:rsidRDefault="007622FC">
      <w:pPr>
        <w:spacing w:before="2" w:after="8" w:line="237" w:lineRule="auto"/>
        <w:ind w:right="334" w:firstLineChars="2800" w:firstLine="5600"/>
        <w:jc w:val="both"/>
        <w:rPr>
          <w:spacing w:val="-2"/>
          <w:sz w:val="20"/>
          <w:lang w:val="en-US"/>
        </w:rPr>
      </w:pPr>
      <w:r>
        <w:rPr>
          <w:sz w:val="20"/>
        </w:rPr>
        <w:t>No. Pendaftaran</w:t>
      </w:r>
      <w:r>
        <w:rPr>
          <w:sz w:val="20"/>
        </w:rPr>
        <w:tab/>
      </w:r>
      <w:r>
        <w:rPr>
          <w:spacing w:val="-2"/>
          <w:sz w:val="20"/>
        </w:rPr>
        <w:t>:……………………</w:t>
      </w:r>
    </w:p>
    <w:p w14:paraId="411395E3" w14:textId="77777777" w:rsidR="00253DB8" w:rsidRDefault="007622FC">
      <w:pPr>
        <w:spacing w:before="2" w:after="8" w:line="237" w:lineRule="auto"/>
        <w:ind w:right="334" w:firstLineChars="2800" w:firstLine="5600"/>
        <w:jc w:val="both"/>
        <w:rPr>
          <w:sz w:val="20"/>
        </w:rPr>
      </w:pPr>
      <w:r>
        <w:rPr>
          <w:sz w:val="20"/>
        </w:rPr>
        <w:t>(Salinan Sijil Pendaftaran disertakan)</w:t>
      </w:r>
    </w:p>
    <w:tbl>
      <w:tblPr>
        <w:tblW w:w="0" w:type="auto"/>
        <w:tblInd w:w="175" w:type="dxa"/>
        <w:tblLayout w:type="fixed"/>
        <w:tblCellMar>
          <w:left w:w="0" w:type="dxa"/>
          <w:right w:w="0" w:type="dxa"/>
        </w:tblCellMar>
        <w:tblLook w:val="04A0" w:firstRow="1" w:lastRow="0" w:firstColumn="1" w:lastColumn="0" w:noHBand="0" w:noVBand="1"/>
      </w:tblPr>
      <w:tblGrid>
        <w:gridCol w:w="5135"/>
        <w:gridCol w:w="1414"/>
        <w:gridCol w:w="3595"/>
      </w:tblGrid>
      <w:tr w:rsidR="00253DB8" w14:paraId="3176DB2B" w14:textId="77777777" w:rsidTr="00A14177">
        <w:trPr>
          <w:trHeight w:val="225"/>
        </w:trPr>
        <w:tc>
          <w:tcPr>
            <w:tcW w:w="5135" w:type="dxa"/>
          </w:tcPr>
          <w:p w14:paraId="276A006E" w14:textId="77777777" w:rsidR="00253DB8" w:rsidRDefault="00253DB8">
            <w:pPr>
              <w:pStyle w:val="TableParagraph"/>
              <w:rPr>
                <w:rFonts w:ascii="Times New Roman"/>
                <w:sz w:val="16"/>
              </w:rPr>
            </w:pPr>
          </w:p>
        </w:tc>
        <w:tc>
          <w:tcPr>
            <w:tcW w:w="1414" w:type="dxa"/>
          </w:tcPr>
          <w:p w14:paraId="289F4312" w14:textId="77777777" w:rsidR="00253DB8" w:rsidRDefault="007622FC">
            <w:pPr>
              <w:pStyle w:val="TableParagraph"/>
              <w:spacing w:line="205" w:lineRule="exact"/>
              <w:ind w:left="66" w:firstLineChars="200" w:firstLine="394"/>
              <w:jc w:val="both"/>
              <w:rPr>
                <w:sz w:val="20"/>
                <w:lang w:val="en-US"/>
              </w:rPr>
            </w:pPr>
            <w:r>
              <w:rPr>
                <w:spacing w:val="-3"/>
                <w:sz w:val="20"/>
              </w:rPr>
              <w:t>E-</w:t>
            </w:r>
            <w:r>
              <w:rPr>
                <w:spacing w:val="-4"/>
                <w:sz w:val="20"/>
              </w:rPr>
              <w:t>m</w:t>
            </w:r>
            <w:r>
              <w:rPr>
                <w:spacing w:val="-4"/>
                <w:sz w:val="20"/>
                <w:lang w:val="en-US"/>
              </w:rPr>
              <w:t>el</w:t>
            </w:r>
            <w:r>
              <w:rPr>
                <w:spacing w:val="-4"/>
                <w:sz w:val="20"/>
              </w:rPr>
              <w:t>l</w:t>
            </w:r>
            <w:r>
              <w:rPr>
                <w:spacing w:val="-4"/>
                <w:sz w:val="20"/>
                <w:lang w:val="en-US"/>
              </w:rPr>
              <w:t xml:space="preserve">     </w:t>
            </w:r>
          </w:p>
        </w:tc>
        <w:tc>
          <w:tcPr>
            <w:tcW w:w="3595" w:type="dxa"/>
          </w:tcPr>
          <w:p w14:paraId="00DCCB7B" w14:textId="77777777" w:rsidR="00253DB8" w:rsidRDefault="007622FC">
            <w:pPr>
              <w:pStyle w:val="TableParagraph"/>
              <w:spacing w:line="205" w:lineRule="exact"/>
              <w:ind w:right="91"/>
              <w:jc w:val="both"/>
              <w:rPr>
                <w:sz w:val="20"/>
                <w:lang w:val="en-US"/>
              </w:rPr>
            </w:pPr>
            <w:r>
              <w:rPr>
                <w:spacing w:val="-2"/>
                <w:sz w:val="20"/>
              </w:rPr>
              <w:t>:……………………………………</w:t>
            </w:r>
            <w:r>
              <w:rPr>
                <w:spacing w:val="-2"/>
                <w:sz w:val="20"/>
                <w:lang w:val="en-US"/>
              </w:rPr>
              <w:t>.</w:t>
            </w:r>
          </w:p>
        </w:tc>
      </w:tr>
      <w:tr w:rsidR="00253DB8" w14:paraId="0248944A" w14:textId="77777777" w:rsidTr="00A14177">
        <w:trPr>
          <w:trHeight w:val="1082"/>
        </w:trPr>
        <w:tc>
          <w:tcPr>
            <w:tcW w:w="5135" w:type="dxa"/>
          </w:tcPr>
          <w:p w14:paraId="37C2BDEA" w14:textId="77777777" w:rsidR="00253DB8" w:rsidRDefault="007622FC">
            <w:pPr>
              <w:pStyle w:val="TableParagraph"/>
              <w:spacing w:before="38"/>
              <w:ind w:left="50" w:right="1792"/>
              <w:rPr>
                <w:rFonts w:ascii="Arial"/>
                <w:b/>
                <w:sz w:val="20"/>
              </w:rPr>
            </w:pPr>
            <w:r>
              <w:rPr>
                <w:rFonts w:ascii="Arial"/>
                <w:b/>
                <w:sz w:val="20"/>
              </w:rPr>
              <w:t>UNIVERSITI</w:t>
            </w:r>
            <w:r>
              <w:rPr>
                <w:rFonts w:ascii="Arial"/>
                <w:b/>
                <w:spacing w:val="-14"/>
                <w:sz w:val="20"/>
              </w:rPr>
              <w:t xml:space="preserve"> </w:t>
            </w:r>
            <w:r>
              <w:rPr>
                <w:rFonts w:ascii="Arial"/>
                <w:b/>
                <w:sz w:val="20"/>
              </w:rPr>
              <w:t>MALAYSIA</w:t>
            </w:r>
            <w:r>
              <w:rPr>
                <w:rFonts w:ascii="Arial"/>
                <w:b/>
                <w:spacing w:val="-14"/>
                <w:sz w:val="20"/>
              </w:rPr>
              <w:t xml:space="preserve"> </w:t>
            </w:r>
            <w:r>
              <w:rPr>
                <w:rFonts w:ascii="Arial"/>
                <w:b/>
                <w:sz w:val="20"/>
              </w:rPr>
              <w:t>PAHANG AL-SULTAN ABDULLAH</w:t>
            </w:r>
          </w:p>
          <w:p w14:paraId="44FC8F50" w14:textId="77777777" w:rsidR="00253DB8" w:rsidRDefault="007622FC">
            <w:pPr>
              <w:pStyle w:val="TableParagraph"/>
              <w:spacing w:before="6"/>
              <w:ind w:left="50"/>
              <w:rPr>
                <w:sz w:val="20"/>
              </w:rPr>
            </w:pPr>
            <w:r>
              <w:rPr>
                <w:sz w:val="20"/>
              </w:rPr>
              <w:t>26660</w:t>
            </w:r>
            <w:r>
              <w:rPr>
                <w:spacing w:val="-10"/>
                <w:sz w:val="20"/>
              </w:rPr>
              <w:t xml:space="preserve"> </w:t>
            </w:r>
            <w:r>
              <w:rPr>
                <w:spacing w:val="-2"/>
                <w:sz w:val="20"/>
              </w:rPr>
              <w:t>Pekan</w:t>
            </w:r>
          </w:p>
          <w:p w14:paraId="2812D55E" w14:textId="77777777" w:rsidR="00253DB8" w:rsidRDefault="007622FC">
            <w:pPr>
              <w:pStyle w:val="TableParagraph"/>
              <w:ind w:left="50"/>
              <w:rPr>
                <w:sz w:val="20"/>
              </w:rPr>
            </w:pPr>
            <w:r>
              <w:rPr>
                <w:sz w:val="20"/>
              </w:rPr>
              <w:t>Pahang</w:t>
            </w:r>
            <w:r>
              <w:rPr>
                <w:spacing w:val="-8"/>
                <w:sz w:val="20"/>
              </w:rPr>
              <w:t xml:space="preserve"> </w:t>
            </w:r>
            <w:r>
              <w:rPr>
                <w:sz w:val="20"/>
              </w:rPr>
              <w:t>Darul</w:t>
            </w:r>
            <w:r>
              <w:rPr>
                <w:spacing w:val="-4"/>
                <w:sz w:val="20"/>
              </w:rPr>
              <w:t xml:space="preserve"> </w:t>
            </w:r>
            <w:r>
              <w:rPr>
                <w:spacing w:val="-2"/>
                <w:sz w:val="20"/>
              </w:rPr>
              <w:t>Makmur</w:t>
            </w:r>
          </w:p>
        </w:tc>
        <w:tc>
          <w:tcPr>
            <w:tcW w:w="1414" w:type="dxa"/>
          </w:tcPr>
          <w:p w14:paraId="759040CD" w14:textId="77777777" w:rsidR="00253DB8" w:rsidRDefault="007622FC">
            <w:pPr>
              <w:pStyle w:val="TableParagraph"/>
              <w:spacing w:line="225" w:lineRule="exact"/>
              <w:ind w:left="66" w:right="5" w:firstLineChars="200" w:firstLine="396"/>
              <w:jc w:val="both"/>
              <w:rPr>
                <w:sz w:val="20"/>
              </w:rPr>
            </w:pPr>
            <w:r>
              <w:rPr>
                <w:spacing w:val="-2"/>
                <w:sz w:val="20"/>
              </w:rPr>
              <w:t>Tarikh</w:t>
            </w:r>
          </w:p>
        </w:tc>
        <w:tc>
          <w:tcPr>
            <w:tcW w:w="3595" w:type="dxa"/>
          </w:tcPr>
          <w:p w14:paraId="3A12E784" w14:textId="77777777" w:rsidR="00253DB8" w:rsidRDefault="007622FC">
            <w:pPr>
              <w:pStyle w:val="TableParagraph"/>
              <w:spacing w:line="225" w:lineRule="exact"/>
              <w:ind w:right="48"/>
              <w:jc w:val="both"/>
              <w:rPr>
                <w:sz w:val="20"/>
                <w:lang w:val="en-US"/>
              </w:rPr>
            </w:pPr>
            <w:r>
              <w:rPr>
                <w:spacing w:val="-2"/>
                <w:sz w:val="20"/>
              </w:rPr>
              <w:t>:……………………….……………</w:t>
            </w:r>
            <w:r>
              <w:rPr>
                <w:spacing w:val="-2"/>
                <w:sz w:val="20"/>
                <w:lang w:val="en-US"/>
              </w:rPr>
              <w:t>.</w:t>
            </w:r>
          </w:p>
        </w:tc>
      </w:tr>
      <w:tr w:rsidR="00253DB8" w14:paraId="4F5B86A0" w14:textId="77777777" w:rsidTr="00A14177">
        <w:trPr>
          <w:trHeight w:val="401"/>
        </w:trPr>
        <w:tc>
          <w:tcPr>
            <w:tcW w:w="5135" w:type="dxa"/>
          </w:tcPr>
          <w:p w14:paraId="356D8C7C" w14:textId="77777777" w:rsidR="00253DB8" w:rsidRDefault="007622FC">
            <w:pPr>
              <w:pStyle w:val="TableParagraph"/>
              <w:spacing w:before="112"/>
              <w:ind w:left="50"/>
              <w:rPr>
                <w:sz w:val="20"/>
              </w:rPr>
            </w:pPr>
            <w:r>
              <w:rPr>
                <w:spacing w:val="-2"/>
                <w:sz w:val="20"/>
              </w:rPr>
              <w:t>Tuan,</w:t>
            </w:r>
          </w:p>
        </w:tc>
        <w:tc>
          <w:tcPr>
            <w:tcW w:w="1414" w:type="dxa"/>
          </w:tcPr>
          <w:p w14:paraId="46B35454" w14:textId="77777777" w:rsidR="00253DB8" w:rsidRDefault="00253DB8">
            <w:pPr>
              <w:pStyle w:val="TableParagraph"/>
              <w:rPr>
                <w:rFonts w:ascii="Times New Roman"/>
                <w:sz w:val="20"/>
              </w:rPr>
            </w:pPr>
          </w:p>
        </w:tc>
        <w:tc>
          <w:tcPr>
            <w:tcW w:w="3595" w:type="dxa"/>
          </w:tcPr>
          <w:p w14:paraId="68B6FED8" w14:textId="77777777" w:rsidR="00253DB8" w:rsidRDefault="00253DB8">
            <w:pPr>
              <w:pStyle w:val="TableParagraph"/>
              <w:rPr>
                <w:rFonts w:ascii="Times New Roman"/>
                <w:sz w:val="20"/>
              </w:rPr>
            </w:pPr>
          </w:p>
        </w:tc>
      </w:tr>
      <w:tr w:rsidR="00253DB8" w14:paraId="72F59826" w14:textId="77777777" w:rsidTr="00A14177">
        <w:trPr>
          <w:trHeight w:val="283"/>
        </w:trPr>
        <w:tc>
          <w:tcPr>
            <w:tcW w:w="5135" w:type="dxa"/>
          </w:tcPr>
          <w:p w14:paraId="05488005" w14:textId="3A3A09F4" w:rsidR="00253DB8" w:rsidRDefault="007622FC" w:rsidP="00A14177">
            <w:pPr>
              <w:pStyle w:val="TableParagraph"/>
              <w:spacing w:before="53" w:line="210" w:lineRule="exact"/>
              <w:ind w:left="50" w:right="-750"/>
              <w:rPr>
                <w:rFonts w:ascii="Arial"/>
                <w:b/>
                <w:sz w:val="20"/>
              </w:rPr>
            </w:pPr>
            <w:r>
              <w:rPr>
                <w:sz w:val="20"/>
              </w:rPr>
              <w:t>Nombor</w:t>
            </w:r>
            <w:r>
              <w:rPr>
                <w:spacing w:val="-4"/>
                <w:sz w:val="20"/>
              </w:rPr>
              <w:t xml:space="preserve"> </w:t>
            </w:r>
            <w:r>
              <w:rPr>
                <w:sz w:val="20"/>
              </w:rPr>
              <w:t>Sebut</w:t>
            </w:r>
            <w:r>
              <w:rPr>
                <w:spacing w:val="-6"/>
                <w:sz w:val="20"/>
              </w:rPr>
              <w:t xml:space="preserve"> </w:t>
            </w:r>
            <w:r>
              <w:rPr>
                <w:sz w:val="20"/>
              </w:rPr>
              <w:t>Harg</w:t>
            </w:r>
            <w:r>
              <w:rPr>
                <w:sz w:val="20"/>
                <w:lang w:val="en-US"/>
              </w:rPr>
              <w:t>a</w:t>
            </w:r>
            <w:r w:rsidR="00A14177">
              <w:rPr>
                <w:sz w:val="20"/>
                <w:lang w:val="en-US"/>
              </w:rPr>
              <w:t xml:space="preserve">         </w:t>
            </w:r>
            <w:r>
              <w:rPr>
                <w:sz w:val="20"/>
                <w:lang w:val="en-US"/>
              </w:rPr>
              <w:t xml:space="preserve"> </w:t>
            </w:r>
            <w:r>
              <w:rPr>
                <w:sz w:val="20"/>
              </w:rPr>
              <w:t>:</w:t>
            </w:r>
            <w:r>
              <w:rPr>
                <w:spacing w:val="-4"/>
                <w:sz w:val="20"/>
              </w:rPr>
              <w:t xml:space="preserve"> </w:t>
            </w:r>
            <w:r w:rsidR="002756F8">
              <w:rPr>
                <w:spacing w:val="-4"/>
                <w:sz w:val="20"/>
              </w:rPr>
              <w:t xml:space="preserve">  </w:t>
            </w:r>
            <w:r w:rsidR="00A14177">
              <w:rPr>
                <w:spacing w:val="-4"/>
                <w:sz w:val="20"/>
              </w:rPr>
              <w:t xml:space="preserve"> </w:t>
            </w:r>
            <w:r>
              <w:rPr>
                <w:rFonts w:ascii="Arial"/>
                <w:b/>
                <w:spacing w:val="-2"/>
                <w:sz w:val="20"/>
              </w:rPr>
              <w:t>UMPSA/</w:t>
            </w:r>
            <w:r w:rsidR="00764712">
              <w:rPr>
                <w:rFonts w:ascii="Arial"/>
                <w:b/>
                <w:spacing w:val="-2"/>
                <w:sz w:val="20"/>
              </w:rPr>
              <w:t>PPPH</w:t>
            </w:r>
            <w:r>
              <w:rPr>
                <w:rFonts w:ascii="Arial"/>
                <w:b/>
                <w:spacing w:val="-2"/>
                <w:sz w:val="20"/>
              </w:rPr>
              <w:t>/SH/2024(</w:t>
            </w:r>
            <w:r w:rsidR="00781112">
              <w:rPr>
                <w:rFonts w:ascii="Arial"/>
                <w:b/>
                <w:spacing w:val="-2"/>
                <w:sz w:val="20"/>
                <w:lang w:val="en-US"/>
              </w:rPr>
              <w:t>x)</w:t>
            </w:r>
          </w:p>
        </w:tc>
        <w:tc>
          <w:tcPr>
            <w:tcW w:w="1414" w:type="dxa"/>
          </w:tcPr>
          <w:p w14:paraId="4963F5C4" w14:textId="0E162977" w:rsidR="00253DB8" w:rsidRDefault="00253DB8" w:rsidP="00A14177">
            <w:pPr>
              <w:pStyle w:val="TableParagraph"/>
              <w:rPr>
                <w:rFonts w:ascii="Times New Roman"/>
                <w:sz w:val="20"/>
              </w:rPr>
            </w:pPr>
          </w:p>
        </w:tc>
        <w:tc>
          <w:tcPr>
            <w:tcW w:w="3595" w:type="dxa"/>
          </w:tcPr>
          <w:p w14:paraId="1AD831A7" w14:textId="77777777" w:rsidR="00253DB8" w:rsidRDefault="00253DB8">
            <w:pPr>
              <w:pStyle w:val="TableParagraph"/>
              <w:rPr>
                <w:rFonts w:ascii="Times New Roman"/>
                <w:sz w:val="20"/>
              </w:rPr>
            </w:pPr>
          </w:p>
        </w:tc>
      </w:tr>
    </w:tbl>
    <w:p w14:paraId="52DAEAC1" w14:textId="236D40FA" w:rsidR="00253DB8" w:rsidRDefault="007622FC" w:rsidP="0029766B">
      <w:pPr>
        <w:tabs>
          <w:tab w:val="left" w:pos="2340"/>
          <w:tab w:val="left" w:pos="9680"/>
        </w:tabs>
        <w:spacing w:before="183"/>
        <w:ind w:leftChars="81" w:left="2338" w:right="709" w:hangingChars="1080" w:hanging="2160"/>
        <w:jc w:val="both"/>
        <w:rPr>
          <w:b/>
          <w:bCs/>
          <w:sz w:val="20"/>
          <w:lang w:val="en-US"/>
        </w:rPr>
      </w:pPr>
      <w:r>
        <w:rPr>
          <w:sz w:val="20"/>
        </w:rPr>
        <w:t>Tajuk Sebut Harga</w:t>
      </w:r>
      <w:r>
        <w:rPr>
          <w:sz w:val="20"/>
          <w:lang w:val="en-US"/>
        </w:rPr>
        <w:t xml:space="preserve"> </w:t>
      </w:r>
      <w:r w:rsidR="00A14177">
        <w:rPr>
          <w:sz w:val="20"/>
          <w:lang w:val="en-US"/>
        </w:rPr>
        <w:t xml:space="preserve">    </w:t>
      </w:r>
      <w:r>
        <w:rPr>
          <w:sz w:val="20"/>
          <w:lang w:val="en-US"/>
        </w:rPr>
        <w:t>:</w:t>
      </w:r>
      <w:r w:rsidR="000D1544">
        <w:rPr>
          <w:sz w:val="20"/>
          <w:lang w:val="en-US"/>
        </w:rPr>
        <w:t xml:space="preserve"> </w:t>
      </w:r>
      <w:r w:rsidR="00A14177">
        <w:rPr>
          <w:sz w:val="20"/>
          <w:lang w:val="en-US"/>
        </w:rPr>
        <w:t xml:space="preserve"> </w:t>
      </w:r>
      <w:r w:rsidR="00781112" w:rsidRPr="00781112">
        <w:rPr>
          <w:b/>
          <w:bCs/>
          <w:color w:val="FF0000"/>
          <w:sz w:val="20"/>
        </w:rPr>
        <w:t>&lt;Tajuk Projek&gt;</w:t>
      </w:r>
    </w:p>
    <w:p w14:paraId="336CDF2E" w14:textId="77777777" w:rsidR="00253DB8" w:rsidRDefault="00253DB8">
      <w:pPr>
        <w:pStyle w:val="BodyText"/>
        <w:rPr>
          <w:rFonts w:ascii="Arial"/>
          <w:b/>
          <w:sz w:val="20"/>
        </w:rPr>
      </w:pPr>
    </w:p>
    <w:p w14:paraId="72BAC538" w14:textId="77777777" w:rsidR="002756F8" w:rsidRPr="00A05C12" w:rsidRDefault="002756F8" w:rsidP="002756F8">
      <w:pPr>
        <w:adjustRightInd w:val="0"/>
        <w:spacing w:after="120" w:line="360" w:lineRule="auto"/>
        <w:ind w:left="180" w:right="730"/>
        <w:jc w:val="both"/>
        <w:rPr>
          <w:rFonts w:ascii="Arial" w:eastAsia="SimSun" w:hAnsi="Arial" w:cs="Arial"/>
          <w:bCs/>
          <w:sz w:val="20"/>
          <w:szCs w:val="20"/>
          <w:lang w:val="en-GB" w:eastAsia="zh-CN"/>
        </w:rPr>
      </w:pPr>
      <w:r w:rsidRPr="00640D2F">
        <w:rPr>
          <w:rFonts w:ascii="Arial" w:eastAsia="SimSun" w:hAnsi="Arial" w:cs="Arial"/>
          <w:sz w:val="20"/>
          <w:szCs w:val="20"/>
          <w:lang w:val="en-GB" w:eastAsia="zh-CN"/>
        </w:rPr>
        <w:t xml:space="preserve">Saya/kami yang bertandatangan di bawah ini adalah dengan ini menawarkan untuk membekal, menghantar, barang/perkhidmatan dengan menepati segala penentuan dalam Jadual Teknikal dan Jadual Harga berlampir dengan harga tawaran tanpa cukai sebanyak Ringgit </w:t>
      </w:r>
      <w:r>
        <w:rPr>
          <w:rFonts w:ascii="Arial" w:eastAsia="SimSun" w:hAnsi="Arial" w:cs="Arial"/>
          <w:sz w:val="20"/>
          <w:szCs w:val="20"/>
          <w:lang w:val="en-GB" w:eastAsia="zh-CN"/>
        </w:rPr>
        <w:t>Malaysia ………………………………………………………………………………………………………………………………………………………………………………………………………………………………………………..(RM…………………...………………)</w:t>
      </w:r>
    </w:p>
    <w:p w14:paraId="022CE990" w14:textId="77777777" w:rsidR="00253DB8" w:rsidRDefault="00253DB8">
      <w:pPr>
        <w:spacing w:line="360" w:lineRule="auto"/>
        <w:ind w:left="242" w:right="750"/>
        <w:jc w:val="both"/>
        <w:rPr>
          <w:sz w:val="20"/>
          <w:lang w:val="en-US"/>
        </w:rPr>
      </w:pPr>
    </w:p>
    <w:p w14:paraId="1008E24D" w14:textId="77777777" w:rsidR="002756F8" w:rsidRDefault="002756F8">
      <w:pPr>
        <w:pStyle w:val="ListParagraph"/>
        <w:numPr>
          <w:ilvl w:val="0"/>
          <w:numId w:val="10"/>
        </w:numPr>
        <w:tabs>
          <w:tab w:val="left" w:pos="745"/>
        </w:tabs>
        <w:spacing w:line="340" w:lineRule="auto"/>
        <w:ind w:right="754" w:firstLine="0"/>
        <w:rPr>
          <w:sz w:val="20"/>
        </w:rPr>
      </w:pPr>
      <w:r w:rsidRPr="00B712CE">
        <w:rPr>
          <w:rFonts w:ascii="Arial" w:hAnsi="Arial" w:cs="Arial"/>
          <w:sz w:val="20"/>
          <w:szCs w:val="20"/>
        </w:rPr>
        <w:t xml:space="preserve">Saya/kami dengan ini mengesahkan bahawa akan menyempurnakan bekalan/perkhidmatan tersebut dalam </w:t>
      </w:r>
      <w:r>
        <w:rPr>
          <w:rFonts w:ascii="Arial" w:hAnsi="Arial" w:cs="Arial"/>
          <w:bCs/>
          <w:sz w:val="20"/>
          <w:szCs w:val="20"/>
        </w:rPr>
        <w:t>masa ………………….*</w:t>
      </w:r>
      <w:r w:rsidRPr="00A05C12">
        <w:rPr>
          <w:rFonts w:ascii="Arial" w:hAnsi="Arial" w:cs="Arial"/>
          <w:b/>
          <w:bCs/>
          <w:sz w:val="20"/>
          <w:szCs w:val="20"/>
        </w:rPr>
        <w:t xml:space="preserve"> </w:t>
      </w:r>
      <w:r w:rsidRPr="009858E0">
        <w:rPr>
          <w:rFonts w:ascii="Arial" w:hAnsi="Arial" w:cs="Arial"/>
          <w:b/>
          <w:bCs/>
          <w:sz w:val="20"/>
          <w:szCs w:val="20"/>
        </w:rPr>
        <w:t>MINGGU/ BULAN/ TAHUN</w:t>
      </w:r>
      <w:r w:rsidRPr="00640D2F">
        <w:rPr>
          <w:rFonts w:ascii="Arial" w:hAnsi="Arial" w:cs="Arial"/>
          <w:b/>
          <w:bCs/>
          <w:sz w:val="20"/>
          <w:szCs w:val="20"/>
        </w:rPr>
        <w:t xml:space="preserve"> </w:t>
      </w:r>
      <w:r w:rsidRPr="00B712CE">
        <w:rPr>
          <w:rFonts w:ascii="Arial" w:hAnsi="Arial" w:cs="Arial"/>
          <w:sz w:val="20"/>
          <w:szCs w:val="20"/>
        </w:rPr>
        <w:t>dari tarikh dokumen tawaran.</w:t>
      </w:r>
    </w:p>
    <w:p w14:paraId="3FDE652A" w14:textId="77777777" w:rsidR="00253DB8" w:rsidRDefault="00253DB8">
      <w:pPr>
        <w:pStyle w:val="ListParagraph"/>
        <w:tabs>
          <w:tab w:val="left" w:pos="745"/>
        </w:tabs>
        <w:spacing w:line="340" w:lineRule="auto"/>
        <w:ind w:right="754"/>
        <w:rPr>
          <w:sz w:val="20"/>
        </w:rPr>
      </w:pPr>
    </w:p>
    <w:p w14:paraId="51DBC7C9" w14:textId="77777777" w:rsidR="00253DB8" w:rsidRDefault="007622FC">
      <w:pPr>
        <w:pStyle w:val="ListParagraph"/>
        <w:numPr>
          <w:ilvl w:val="0"/>
          <w:numId w:val="10"/>
        </w:numPr>
        <w:tabs>
          <w:tab w:val="left" w:pos="760"/>
        </w:tabs>
        <w:ind w:left="760" w:hanging="518"/>
        <w:rPr>
          <w:sz w:val="20"/>
        </w:rPr>
      </w:pPr>
      <w:r>
        <w:rPr>
          <w:spacing w:val="-4"/>
          <w:sz w:val="20"/>
        </w:rPr>
        <w:t>Tempoh</w:t>
      </w:r>
      <w:r>
        <w:rPr>
          <w:spacing w:val="-7"/>
          <w:sz w:val="20"/>
        </w:rPr>
        <w:t xml:space="preserve"> </w:t>
      </w:r>
      <w:r>
        <w:rPr>
          <w:spacing w:val="-4"/>
          <w:sz w:val="20"/>
        </w:rPr>
        <w:t>sah</w:t>
      </w:r>
      <w:r>
        <w:rPr>
          <w:spacing w:val="-9"/>
          <w:sz w:val="20"/>
        </w:rPr>
        <w:t xml:space="preserve"> </w:t>
      </w:r>
      <w:r>
        <w:rPr>
          <w:spacing w:val="-4"/>
          <w:sz w:val="20"/>
        </w:rPr>
        <w:t>laku</w:t>
      </w:r>
      <w:r>
        <w:rPr>
          <w:spacing w:val="-3"/>
          <w:sz w:val="20"/>
        </w:rPr>
        <w:t xml:space="preserve"> </w:t>
      </w:r>
      <w:r>
        <w:rPr>
          <w:spacing w:val="-4"/>
          <w:sz w:val="20"/>
        </w:rPr>
        <w:t>sebutharga</w:t>
      </w:r>
      <w:r>
        <w:rPr>
          <w:spacing w:val="-9"/>
          <w:sz w:val="20"/>
        </w:rPr>
        <w:t xml:space="preserve"> </w:t>
      </w:r>
      <w:r>
        <w:rPr>
          <w:spacing w:val="-4"/>
          <w:sz w:val="20"/>
        </w:rPr>
        <w:t>juga</w:t>
      </w:r>
      <w:r>
        <w:rPr>
          <w:spacing w:val="-9"/>
          <w:sz w:val="20"/>
        </w:rPr>
        <w:t xml:space="preserve"> </w:t>
      </w:r>
      <w:r>
        <w:rPr>
          <w:spacing w:val="-4"/>
          <w:sz w:val="20"/>
        </w:rPr>
        <w:t>ini</w:t>
      </w:r>
      <w:r>
        <w:rPr>
          <w:spacing w:val="1"/>
          <w:sz w:val="20"/>
        </w:rPr>
        <w:t xml:space="preserve"> </w:t>
      </w:r>
      <w:r>
        <w:rPr>
          <w:spacing w:val="-4"/>
          <w:sz w:val="20"/>
        </w:rPr>
        <w:t>akan</w:t>
      </w:r>
      <w:r>
        <w:rPr>
          <w:spacing w:val="-8"/>
          <w:sz w:val="20"/>
        </w:rPr>
        <w:t xml:space="preserve"> </w:t>
      </w:r>
      <w:r>
        <w:rPr>
          <w:spacing w:val="-4"/>
          <w:sz w:val="20"/>
        </w:rPr>
        <w:t>dibuka selama</w:t>
      </w:r>
      <w:r>
        <w:rPr>
          <w:spacing w:val="-9"/>
          <w:sz w:val="20"/>
        </w:rPr>
        <w:t xml:space="preserve"> </w:t>
      </w:r>
      <w:r>
        <w:rPr>
          <w:spacing w:val="-4"/>
          <w:sz w:val="20"/>
        </w:rPr>
        <w:t>90</w:t>
      </w:r>
      <w:r>
        <w:rPr>
          <w:spacing w:val="1"/>
          <w:sz w:val="20"/>
        </w:rPr>
        <w:t xml:space="preserve"> </w:t>
      </w:r>
      <w:r>
        <w:rPr>
          <w:spacing w:val="-4"/>
          <w:sz w:val="20"/>
        </w:rPr>
        <w:t>hari dari tarikh sebutharga</w:t>
      </w:r>
      <w:r>
        <w:rPr>
          <w:spacing w:val="-10"/>
          <w:sz w:val="20"/>
        </w:rPr>
        <w:t xml:space="preserve"> </w:t>
      </w:r>
      <w:r>
        <w:rPr>
          <w:spacing w:val="-4"/>
          <w:sz w:val="20"/>
        </w:rPr>
        <w:t>ini</w:t>
      </w:r>
      <w:r>
        <w:rPr>
          <w:spacing w:val="2"/>
          <w:sz w:val="20"/>
        </w:rPr>
        <w:t xml:space="preserve"> </w:t>
      </w:r>
      <w:r>
        <w:rPr>
          <w:spacing w:val="-4"/>
          <w:sz w:val="20"/>
        </w:rPr>
        <w:t>ditutup.</w:t>
      </w:r>
    </w:p>
    <w:p w14:paraId="778C4774" w14:textId="77777777" w:rsidR="00253DB8" w:rsidRDefault="00253DB8">
      <w:pPr>
        <w:pStyle w:val="BodyText"/>
        <w:spacing w:before="107"/>
        <w:rPr>
          <w:sz w:val="20"/>
        </w:rPr>
      </w:pPr>
    </w:p>
    <w:p w14:paraId="5B9E1A62" w14:textId="77777777" w:rsidR="00253DB8" w:rsidRDefault="007622FC">
      <w:pPr>
        <w:pStyle w:val="ListParagraph"/>
        <w:numPr>
          <w:ilvl w:val="0"/>
          <w:numId w:val="10"/>
        </w:numPr>
        <w:tabs>
          <w:tab w:val="left" w:pos="745"/>
        </w:tabs>
        <w:spacing w:line="345" w:lineRule="auto"/>
        <w:ind w:right="750" w:firstLine="0"/>
        <w:rPr>
          <w:sz w:val="20"/>
        </w:rPr>
      </w:pPr>
      <w:r>
        <w:rPr>
          <w:spacing w:val="-2"/>
          <w:sz w:val="20"/>
        </w:rPr>
        <w:t xml:space="preserve">Saya/kami bersetuju untuk memperbaiki/mengganti, dengan tiada apa-apa bayaran tambahan, mana- </w:t>
      </w:r>
      <w:r>
        <w:rPr>
          <w:sz w:val="20"/>
        </w:rPr>
        <w:t>mana</w:t>
      </w:r>
      <w:r>
        <w:rPr>
          <w:spacing w:val="-14"/>
          <w:sz w:val="20"/>
        </w:rPr>
        <w:t xml:space="preserve"> </w:t>
      </w:r>
      <w:r>
        <w:rPr>
          <w:sz w:val="20"/>
        </w:rPr>
        <w:t>barang</w:t>
      </w:r>
      <w:r>
        <w:rPr>
          <w:spacing w:val="-14"/>
          <w:sz w:val="20"/>
        </w:rPr>
        <w:t xml:space="preserve"> </w:t>
      </w:r>
      <w:r>
        <w:rPr>
          <w:sz w:val="20"/>
        </w:rPr>
        <w:t>yang</w:t>
      </w:r>
      <w:r>
        <w:rPr>
          <w:spacing w:val="-14"/>
          <w:sz w:val="20"/>
        </w:rPr>
        <w:t xml:space="preserve"> </w:t>
      </w:r>
      <w:r>
        <w:rPr>
          <w:sz w:val="20"/>
        </w:rPr>
        <w:t>telah</w:t>
      </w:r>
      <w:r>
        <w:rPr>
          <w:spacing w:val="-14"/>
          <w:sz w:val="20"/>
        </w:rPr>
        <w:t xml:space="preserve"> </w:t>
      </w:r>
      <w:r>
        <w:rPr>
          <w:sz w:val="20"/>
        </w:rPr>
        <w:t>saya/kami</w:t>
      </w:r>
      <w:r>
        <w:rPr>
          <w:spacing w:val="-10"/>
          <w:sz w:val="20"/>
        </w:rPr>
        <w:t xml:space="preserve"> </w:t>
      </w:r>
      <w:r>
        <w:rPr>
          <w:sz w:val="20"/>
        </w:rPr>
        <w:t>bekalkan</w:t>
      </w:r>
      <w:r>
        <w:rPr>
          <w:spacing w:val="-14"/>
          <w:sz w:val="20"/>
        </w:rPr>
        <w:t xml:space="preserve"> </w:t>
      </w:r>
      <w:r>
        <w:rPr>
          <w:sz w:val="20"/>
        </w:rPr>
        <w:t>yang</w:t>
      </w:r>
      <w:r>
        <w:rPr>
          <w:spacing w:val="-13"/>
          <w:sz w:val="20"/>
        </w:rPr>
        <w:t xml:space="preserve"> </w:t>
      </w:r>
      <w:r>
        <w:rPr>
          <w:sz w:val="20"/>
        </w:rPr>
        <w:t>didapati</w:t>
      </w:r>
      <w:r>
        <w:rPr>
          <w:spacing w:val="-11"/>
          <w:sz w:val="20"/>
        </w:rPr>
        <w:t xml:space="preserve"> </w:t>
      </w:r>
      <w:r>
        <w:rPr>
          <w:sz w:val="20"/>
        </w:rPr>
        <w:t>rosak</w:t>
      </w:r>
      <w:r>
        <w:rPr>
          <w:spacing w:val="-13"/>
          <w:sz w:val="20"/>
        </w:rPr>
        <w:t xml:space="preserve"> </w:t>
      </w:r>
      <w:r>
        <w:rPr>
          <w:sz w:val="20"/>
        </w:rPr>
        <w:t>di</w:t>
      </w:r>
      <w:r>
        <w:rPr>
          <w:spacing w:val="-2"/>
          <w:sz w:val="20"/>
        </w:rPr>
        <w:t xml:space="preserve"> </w:t>
      </w:r>
      <w:r>
        <w:rPr>
          <w:sz w:val="20"/>
        </w:rPr>
        <w:t>dalam</w:t>
      </w:r>
      <w:r>
        <w:rPr>
          <w:spacing w:val="-9"/>
          <w:sz w:val="20"/>
        </w:rPr>
        <w:t xml:space="preserve"> </w:t>
      </w:r>
      <w:r>
        <w:rPr>
          <w:sz w:val="20"/>
        </w:rPr>
        <w:t>tempohgerenti.</w:t>
      </w:r>
    </w:p>
    <w:p w14:paraId="5B671B82" w14:textId="77777777" w:rsidR="00253DB8" w:rsidRDefault="00253DB8">
      <w:pPr>
        <w:pStyle w:val="BodyText"/>
        <w:rPr>
          <w:sz w:val="20"/>
        </w:rPr>
      </w:pPr>
    </w:p>
    <w:p w14:paraId="1D973860" w14:textId="77777777" w:rsidR="00253DB8" w:rsidRDefault="00253DB8">
      <w:pPr>
        <w:pStyle w:val="BodyText"/>
        <w:rPr>
          <w:sz w:val="20"/>
        </w:rPr>
      </w:pPr>
    </w:p>
    <w:p w14:paraId="4D5A6ECD" w14:textId="77777777" w:rsidR="00253DB8" w:rsidRDefault="00253DB8">
      <w:pPr>
        <w:pStyle w:val="BodyText"/>
        <w:rPr>
          <w:sz w:val="20"/>
        </w:rPr>
      </w:pPr>
    </w:p>
    <w:p w14:paraId="21598398" w14:textId="77777777" w:rsidR="00253DB8" w:rsidRDefault="00253DB8">
      <w:pPr>
        <w:pStyle w:val="BodyText"/>
        <w:spacing w:before="132"/>
        <w:rPr>
          <w:sz w:val="20"/>
        </w:rPr>
      </w:pPr>
    </w:p>
    <w:p w14:paraId="021A1EE3" w14:textId="77777777" w:rsidR="00253DB8" w:rsidRDefault="007622FC">
      <w:pPr>
        <w:tabs>
          <w:tab w:val="left" w:pos="5283"/>
        </w:tabs>
        <w:ind w:left="242"/>
        <w:jc w:val="both"/>
        <w:rPr>
          <w:sz w:val="20"/>
        </w:rPr>
      </w:pPr>
      <w:r>
        <w:rPr>
          <w:spacing w:val="-2"/>
          <w:sz w:val="20"/>
        </w:rPr>
        <w:t>………………………….…..………..</w:t>
      </w:r>
      <w:r>
        <w:rPr>
          <w:sz w:val="20"/>
        </w:rPr>
        <w:tab/>
      </w:r>
      <w:r>
        <w:rPr>
          <w:spacing w:val="-2"/>
          <w:sz w:val="20"/>
        </w:rPr>
        <w:t>……………………………………………</w:t>
      </w:r>
    </w:p>
    <w:p w14:paraId="3F1F9493" w14:textId="77777777" w:rsidR="00253DB8" w:rsidRDefault="007622FC">
      <w:pPr>
        <w:tabs>
          <w:tab w:val="left" w:pos="5283"/>
        </w:tabs>
        <w:spacing w:before="111"/>
        <w:ind w:left="242"/>
        <w:jc w:val="both"/>
        <w:rPr>
          <w:sz w:val="20"/>
        </w:rPr>
      </w:pPr>
      <w:r>
        <w:rPr>
          <w:sz w:val="20"/>
        </w:rPr>
        <w:t>(</w:t>
      </w:r>
      <w:r>
        <w:rPr>
          <w:spacing w:val="-4"/>
          <w:sz w:val="20"/>
        </w:rPr>
        <w:t xml:space="preserve"> </w:t>
      </w:r>
      <w:r>
        <w:rPr>
          <w:sz w:val="20"/>
        </w:rPr>
        <w:t>Tandatangan</w:t>
      </w:r>
      <w:r>
        <w:rPr>
          <w:spacing w:val="-4"/>
          <w:sz w:val="20"/>
        </w:rPr>
        <w:t xml:space="preserve"> </w:t>
      </w:r>
      <w:r>
        <w:rPr>
          <w:sz w:val="20"/>
        </w:rPr>
        <w:t>&amp;</w:t>
      </w:r>
      <w:r>
        <w:rPr>
          <w:spacing w:val="-4"/>
          <w:sz w:val="20"/>
        </w:rPr>
        <w:t xml:space="preserve"> </w:t>
      </w:r>
      <w:r>
        <w:rPr>
          <w:sz w:val="20"/>
        </w:rPr>
        <w:t>Cop</w:t>
      </w:r>
      <w:r>
        <w:rPr>
          <w:spacing w:val="-4"/>
          <w:sz w:val="20"/>
        </w:rPr>
        <w:t xml:space="preserve"> </w:t>
      </w:r>
      <w:r>
        <w:rPr>
          <w:spacing w:val="-2"/>
          <w:sz w:val="20"/>
        </w:rPr>
        <w:t>Syarikat)</w:t>
      </w:r>
      <w:r>
        <w:rPr>
          <w:sz w:val="20"/>
        </w:rPr>
        <w:tab/>
        <w:t>(</w:t>
      </w:r>
      <w:r>
        <w:rPr>
          <w:spacing w:val="-9"/>
          <w:sz w:val="20"/>
        </w:rPr>
        <w:t xml:space="preserve"> </w:t>
      </w:r>
      <w:r>
        <w:rPr>
          <w:sz w:val="20"/>
        </w:rPr>
        <w:t>Tandatangan</w:t>
      </w:r>
      <w:r>
        <w:rPr>
          <w:spacing w:val="-6"/>
          <w:sz w:val="20"/>
        </w:rPr>
        <w:t xml:space="preserve"> </w:t>
      </w:r>
      <w:r>
        <w:rPr>
          <w:spacing w:val="-2"/>
          <w:sz w:val="20"/>
        </w:rPr>
        <w:t>Saksi)</w:t>
      </w:r>
    </w:p>
    <w:p w14:paraId="3993A864" w14:textId="77777777" w:rsidR="00253DB8" w:rsidRDefault="007622FC">
      <w:pPr>
        <w:pStyle w:val="Heading4"/>
        <w:spacing w:before="68" w:line="251" w:lineRule="exact"/>
        <w:ind w:leftChars="100" w:left="220" w:right="707"/>
        <w:rPr>
          <w:b w:val="0"/>
          <w:bCs w:val="0"/>
          <w:spacing w:val="-2"/>
          <w:sz w:val="20"/>
        </w:rPr>
      </w:pPr>
      <w:r>
        <w:rPr>
          <w:b w:val="0"/>
          <w:bCs w:val="0"/>
          <w:sz w:val="20"/>
        </w:rPr>
        <w:t>Nama</w:t>
      </w:r>
      <w:r>
        <w:rPr>
          <w:b w:val="0"/>
          <w:bCs w:val="0"/>
          <w:spacing w:val="80"/>
          <w:sz w:val="20"/>
        </w:rPr>
        <w:t xml:space="preserve"> </w:t>
      </w:r>
      <w:r>
        <w:rPr>
          <w:b w:val="0"/>
          <w:bCs w:val="0"/>
          <w:sz w:val="20"/>
        </w:rPr>
        <w:t>:………………………………………</w:t>
      </w:r>
      <w:r>
        <w:rPr>
          <w:b w:val="0"/>
          <w:bCs w:val="0"/>
          <w:sz w:val="20"/>
        </w:rPr>
        <w:tab/>
      </w:r>
      <w:r>
        <w:rPr>
          <w:b w:val="0"/>
          <w:bCs w:val="0"/>
          <w:sz w:val="20"/>
          <w:lang w:val="en-US"/>
        </w:rPr>
        <w:tab/>
        <w:t xml:space="preserve">    </w:t>
      </w:r>
      <w:r>
        <w:rPr>
          <w:b w:val="0"/>
          <w:bCs w:val="0"/>
          <w:spacing w:val="-2"/>
          <w:sz w:val="20"/>
        </w:rPr>
        <w:t>Nama:……………………………………</w:t>
      </w:r>
    </w:p>
    <w:p w14:paraId="70AFDEC4" w14:textId="77777777" w:rsidR="00253DB8" w:rsidRDefault="007622FC">
      <w:pPr>
        <w:pStyle w:val="Heading4"/>
        <w:spacing w:before="68" w:line="251" w:lineRule="exact"/>
        <w:ind w:leftChars="100" w:left="220" w:right="707"/>
        <w:rPr>
          <w:b w:val="0"/>
          <w:bCs w:val="0"/>
          <w:spacing w:val="-2"/>
          <w:sz w:val="20"/>
          <w:lang w:val="en-US"/>
        </w:rPr>
      </w:pPr>
      <w:r>
        <w:rPr>
          <w:b w:val="0"/>
          <w:bCs w:val="0"/>
          <w:sz w:val="20"/>
        </w:rPr>
        <w:t>No K/P</w:t>
      </w:r>
      <w:r>
        <w:rPr>
          <w:b w:val="0"/>
          <w:bCs w:val="0"/>
          <w:spacing w:val="40"/>
          <w:sz w:val="20"/>
        </w:rPr>
        <w:t xml:space="preserve"> </w:t>
      </w:r>
      <w:r>
        <w:rPr>
          <w:b w:val="0"/>
          <w:bCs w:val="0"/>
          <w:sz w:val="20"/>
        </w:rPr>
        <w:t>:……………………………………</w:t>
      </w:r>
      <w:r w:rsidR="002756F8">
        <w:rPr>
          <w:b w:val="0"/>
          <w:bCs w:val="0"/>
          <w:sz w:val="20"/>
        </w:rPr>
        <w:t>..</w:t>
      </w:r>
      <w:r>
        <w:rPr>
          <w:b w:val="0"/>
          <w:bCs w:val="0"/>
          <w:sz w:val="20"/>
          <w:lang w:val="en-US"/>
        </w:rPr>
        <w:tab/>
        <w:t xml:space="preserve">    </w:t>
      </w:r>
      <w:r w:rsidR="002756F8">
        <w:rPr>
          <w:b w:val="0"/>
          <w:bCs w:val="0"/>
          <w:sz w:val="20"/>
          <w:lang w:val="en-US"/>
        </w:rPr>
        <w:tab/>
        <w:t xml:space="preserve">    </w:t>
      </w:r>
      <w:r>
        <w:rPr>
          <w:b w:val="0"/>
          <w:bCs w:val="0"/>
          <w:sz w:val="20"/>
        </w:rPr>
        <w:t>No</w:t>
      </w:r>
      <w:r>
        <w:rPr>
          <w:b w:val="0"/>
          <w:bCs w:val="0"/>
          <w:spacing w:val="-4"/>
          <w:sz w:val="20"/>
        </w:rPr>
        <w:t xml:space="preserve"> </w:t>
      </w:r>
      <w:r>
        <w:rPr>
          <w:b w:val="0"/>
          <w:bCs w:val="0"/>
          <w:sz w:val="20"/>
        </w:rPr>
        <w:t xml:space="preserve">K/P :………………………………… </w:t>
      </w:r>
      <w:r w:rsidR="002756F8">
        <w:rPr>
          <w:b w:val="0"/>
          <w:bCs w:val="0"/>
          <w:sz w:val="20"/>
        </w:rPr>
        <w:t xml:space="preserve">           </w:t>
      </w:r>
      <w:r>
        <w:rPr>
          <w:b w:val="0"/>
          <w:bCs w:val="0"/>
          <w:sz w:val="20"/>
        </w:rPr>
        <w:t>Alamat</w:t>
      </w:r>
      <w:r>
        <w:rPr>
          <w:b w:val="0"/>
          <w:bCs w:val="0"/>
          <w:spacing w:val="34"/>
          <w:sz w:val="20"/>
        </w:rPr>
        <w:t xml:space="preserve"> </w:t>
      </w:r>
      <w:r>
        <w:rPr>
          <w:b w:val="0"/>
          <w:bCs w:val="0"/>
          <w:spacing w:val="-2"/>
          <w:sz w:val="20"/>
        </w:rPr>
        <w:t>:……………………………………</w:t>
      </w:r>
      <w:r w:rsidR="002756F8">
        <w:rPr>
          <w:b w:val="0"/>
          <w:bCs w:val="0"/>
          <w:spacing w:val="-2"/>
          <w:sz w:val="20"/>
        </w:rPr>
        <w:t>...</w:t>
      </w:r>
      <w:r>
        <w:rPr>
          <w:b w:val="0"/>
          <w:bCs w:val="0"/>
          <w:sz w:val="20"/>
          <w:lang w:val="en-US"/>
        </w:rPr>
        <w:tab/>
        <w:t xml:space="preserve">   </w:t>
      </w:r>
      <w:r w:rsidR="002756F8">
        <w:rPr>
          <w:b w:val="0"/>
          <w:bCs w:val="0"/>
          <w:sz w:val="20"/>
          <w:lang w:val="en-US"/>
        </w:rPr>
        <w:t xml:space="preserve"> </w:t>
      </w:r>
      <w:r w:rsidR="002756F8">
        <w:rPr>
          <w:b w:val="0"/>
          <w:bCs w:val="0"/>
          <w:sz w:val="20"/>
          <w:lang w:val="en-US"/>
        </w:rPr>
        <w:tab/>
        <w:t xml:space="preserve">    </w:t>
      </w:r>
      <w:r>
        <w:rPr>
          <w:b w:val="0"/>
          <w:bCs w:val="0"/>
          <w:sz w:val="20"/>
        </w:rPr>
        <w:t>Alamat</w:t>
      </w:r>
      <w:r>
        <w:rPr>
          <w:b w:val="0"/>
          <w:bCs w:val="0"/>
          <w:spacing w:val="32"/>
          <w:sz w:val="20"/>
        </w:rPr>
        <w:t xml:space="preserve"> </w:t>
      </w:r>
      <w:r>
        <w:rPr>
          <w:b w:val="0"/>
          <w:bCs w:val="0"/>
          <w:spacing w:val="-2"/>
          <w:sz w:val="20"/>
        </w:rPr>
        <w:t>:…………………………</w:t>
      </w:r>
      <w:r w:rsidR="002756F8">
        <w:rPr>
          <w:b w:val="0"/>
          <w:bCs w:val="0"/>
          <w:spacing w:val="-2"/>
          <w:sz w:val="20"/>
        </w:rPr>
        <w:t>..</w:t>
      </w:r>
      <w:r>
        <w:rPr>
          <w:b w:val="0"/>
          <w:bCs w:val="0"/>
          <w:spacing w:val="-2"/>
          <w:sz w:val="20"/>
          <w:lang w:val="en-US"/>
        </w:rPr>
        <w:t>……..</w:t>
      </w:r>
    </w:p>
    <w:p w14:paraId="2601E843" w14:textId="77777777" w:rsidR="00253DB8" w:rsidRDefault="00253DB8">
      <w:pPr>
        <w:pStyle w:val="Heading4"/>
        <w:spacing w:before="68" w:line="251" w:lineRule="exact"/>
        <w:ind w:right="707"/>
        <w:rPr>
          <w:b w:val="0"/>
          <w:bCs w:val="0"/>
          <w:spacing w:val="-2"/>
          <w:sz w:val="20"/>
        </w:rPr>
      </w:pPr>
    </w:p>
    <w:p w14:paraId="32380AE9" w14:textId="77777777" w:rsidR="00253DB8" w:rsidRDefault="00253DB8">
      <w:pPr>
        <w:pStyle w:val="Heading4"/>
        <w:spacing w:before="68" w:line="251" w:lineRule="exact"/>
        <w:ind w:right="707"/>
        <w:rPr>
          <w:b w:val="0"/>
          <w:bCs w:val="0"/>
          <w:spacing w:val="-2"/>
          <w:sz w:val="20"/>
        </w:rPr>
      </w:pPr>
    </w:p>
    <w:p w14:paraId="2B076BCE" w14:textId="77777777" w:rsidR="00253DB8" w:rsidRDefault="00253DB8">
      <w:pPr>
        <w:pStyle w:val="Heading4"/>
        <w:spacing w:before="68" w:line="251" w:lineRule="exact"/>
        <w:ind w:right="707"/>
        <w:jc w:val="right"/>
        <w:rPr>
          <w:spacing w:val="-2"/>
          <w:sz w:val="20"/>
        </w:rPr>
      </w:pPr>
    </w:p>
    <w:p w14:paraId="56BF8B89" w14:textId="77777777" w:rsidR="00253DB8" w:rsidRDefault="00253DB8">
      <w:pPr>
        <w:pStyle w:val="Heading4"/>
        <w:spacing w:before="68" w:line="251" w:lineRule="exact"/>
        <w:ind w:right="707"/>
        <w:jc w:val="right"/>
        <w:rPr>
          <w:spacing w:val="-2"/>
          <w:sz w:val="20"/>
        </w:rPr>
      </w:pPr>
    </w:p>
    <w:p w14:paraId="0D58EE79" w14:textId="77777777" w:rsidR="00253DB8" w:rsidRDefault="00253DB8">
      <w:pPr>
        <w:pStyle w:val="Heading4"/>
        <w:spacing w:before="68" w:line="251" w:lineRule="exact"/>
        <w:ind w:right="707"/>
        <w:jc w:val="right"/>
        <w:rPr>
          <w:spacing w:val="-2"/>
          <w:sz w:val="20"/>
        </w:rPr>
      </w:pPr>
    </w:p>
    <w:p w14:paraId="27C15A6C" w14:textId="77777777" w:rsidR="00253DB8" w:rsidRDefault="00253DB8">
      <w:pPr>
        <w:pStyle w:val="Heading4"/>
        <w:spacing w:before="68" w:line="251" w:lineRule="exact"/>
        <w:ind w:right="707"/>
        <w:jc w:val="right"/>
        <w:rPr>
          <w:spacing w:val="-2"/>
          <w:sz w:val="20"/>
        </w:rPr>
      </w:pPr>
    </w:p>
    <w:p w14:paraId="3FB69922" w14:textId="77777777" w:rsidR="00253DB8" w:rsidRDefault="00253DB8">
      <w:pPr>
        <w:pStyle w:val="Heading4"/>
        <w:spacing w:before="68" w:line="251" w:lineRule="exact"/>
        <w:ind w:right="707"/>
        <w:jc w:val="right"/>
        <w:rPr>
          <w:spacing w:val="-2"/>
          <w:sz w:val="20"/>
        </w:rPr>
      </w:pPr>
    </w:p>
    <w:p w14:paraId="5B1D7428" w14:textId="77777777" w:rsidR="00253DB8" w:rsidRDefault="00253DB8">
      <w:pPr>
        <w:pStyle w:val="Heading4"/>
        <w:spacing w:before="68" w:line="251" w:lineRule="exact"/>
        <w:ind w:right="707"/>
        <w:jc w:val="right"/>
        <w:rPr>
          <w:spacing w:val="-2"/>
          <w:sz w:val="20"/>
        </w:rPr>
      </w:pPr>
    </w:p>
    <w:p w14:paraId="1C782476" w14:textId="77777777" w:rsidR="00781112" w:rsidRDefault="00781112">
      <w:pPr>
        <w:pStyle w:val="Heading4"/>
        <w:spacing w:before="68" w:line="251" w:lineRule="exact"/>
        <w:ind w:right="707"/>
        <w:jc w:val="right"/>
        <w:rPr>
          <w:spacing w:val="-2"/>
          <w:sz w:val="20"/>
        </w:rPr>
      </w:pPr>
    </w:p>
    <w:p w14:paraId="13FE1553" w14:textId="77777777" w:rsidR="00253DB8" w:rsidRDefault="00253DB8">
      <w:pPr>
        <w:pStyle w:val="Heading4"/>
        <w:spacing w:before="68" w:line="251" w:lineRule="exact"/>
        <w:ind w:right="707"/>
        <w:jc w:val="right"/>
        <w:rPr>
          <w:spacing w:val="-2"/>
          <w:sz w:val="20"/>
        </w:rPr>
      </w:pPr>
    </w:p>
    <w:p w14:paraId="1584CF1F" w14:textId="77777777" w:rsidR="00A14177" w:rsidRDefault="00A14177">
      <w:pPr>
        <w:pStyle w:val="Heading4"/>
        <w:spacing w:before="68" w:line="251" w:lineRule="exact"/>
        <w:ind w:right="707"/>
        <w:jc w:val="right"/>
        <w:rPr>
          <w:spacing w:val="-2"/>
          <w:sz w:val="20"/>
        </w:rPr>
      </w:pPr>
    </w:p>
    <w:p w14:paraId="230A940E" w14:textId="77777777" w:rsidR="00253DB8" w:rsidRDefault="007622FC">
      <w:pPr>
        <w:spacing w:line="251" w:lineRule="exact"/>
        <w:ind w:right="705"/>
        <w:jc w:val="right"/>
        <w:rPr>
          <w:rFonts w:ascii="Arial"/>
          <w:b/>
        </w:rPr>
      </w:pPr>
      <w:r>
        <w:rPr>
          <w:rFonts w:ascii="Arial"/>
          <w:b/>
        </w:rPr>
        <w:t>LAMPIRAN</w:t>
      </w:r>
      <w:r>
        <w:rPr>
          <w:rFonts w:ascii="Arial"/>
          <w:b/>
          <w:spacing w:val="-8"/>
        </w:rPr>
        <w:t xml:space="preserve"> </w:t>
      </w:r>
      <w:r>
        <w:rPr>
          <w:rFonts w:ascii="Arial"/>
          <w:b/>
        </w:rPr>
        <w:t>F</w:t>
      </w:r>
      <w:r>
        <w:rPr>
          <w:rFonts w:ascii="Arial"/>
          <w:b/>
          <w:spacing w:val="-7"/>
        </w:rPr>
        <w:t xml:space="preserve"> </w:t>
      </w:r>
      <w:r>
        <w:rPr>
          <w:rFonts w:ascii="Arial"/>
          <w:b/>
        </w:rPr>
        <w:t>(Integrity</w:t>
      </w:r>
      <w:r>
        <w:rPr>
          <w:rFonts w:ascii="Arial"/>
          <w:b/>
          <w:spacing w:val="-8"/>
        </w:rPr>
        <w:t xml:space="preserve"> </w:t>
      </w:r>
      <w:r>
        <w:rPr>
          <w:rFonts w:ascii="Arial"/>
          <w:b/>
          <w:spacing w:val="-4"/>
        </w:rPr>
        <w:t>Pact)</w:t>
      </w:r>
    </w:p>
    <w:p w14:paraId="67DEB4FA" w14:textId="77777777" w:rsidR="00253DB8" w:rsidRDefault="00253DB8">
      <w:pPr>
        <w:pStyle w:val="BodyText"/>
        <w:rPr>
          <w:rFonts w:ascii="Arial"/>
          <w:b/>
        </w:rPr>
      </w:pPr>
    </w:p>
    <w:p w14:paraId="65D1B721" w14:textId="77777777" w:rsidR="00253DB8" w:rsidRDefault="00253DB8">
      <w:pPr>
        <w:pStyle w:val="BodyText"/>
        <w:spacing w:before="4"/>
        <w:rPr>
          <w:rFonts w:ascii="Arial"/>
          <w:b/>
        </w:rPr>
      </w:pPr>
    </w:p>
    <w:p w14:paraId="396B64CD" w14:textId="77777777" w:rsidR="00253DB8" w:rsidRDefault="007622FC">
      <w:pPr>
        <w:pStyle w:val="Heading4"/>
        <w:ind w:right="470"/>
        <w:jc w:val="center"/>
      </w:pPr>
      <w:r>
        <w:rPr>
          <w:lang w:val="en-US"/>
        </w:rPr>
        <w:t xml:space="preserve">5. </w:t>
      </w:r>
      <w:r>
        <w:t>SURAT</w:t>
      </w:r>
      <w:r>
        <w:rPr>
          <w:spacing w:val="-4"/>
        </w:rPr>
        <w:t xml:space="preserve"> </w:t>
      </w:r>
      <w:r>
        <w:t>AKUAN</w:t>
      </w:r>
      <w:r>
        <w:rPr>
          <w:spacing w:val="-11"/>
        </w:rPr>
        <w:t xml:space="preserve"> </w:t>
      </w:r>
      <w:r>
        <w:rPr>
          <w:spacing w:val="-2"/>
        </w:rPr>
        <w:t>PEMBIDA</w:t>
      </w:r>
    </w:p>
    <w:p w14:paraId="6806D0F4" w14:textId="77777777" w:rsidR="00253DB8" w:rsidRDefault="007622FC">
      <w:pPr>
        <w:spacing w:before="252"/>
        <w:ind w:right="460"/>
        <w:jc w:val="center"/>
        <w:rPr>
          <w:rFonts w:ascii="Arial"/>
          <w:b/>
        </w:rPr>
      </w:pPr>
      <w:r>
        <w:rPr>
          <w:rFonts w:ascii="Arial"/>
          <w:b/>
          <w:spacing w:val="-4"/>
        </w:rPr>
        <w:t>Bagi</w:t>
      </w:r>
    </w:p>
    <w:p w14:paraId="60DFBC68" w14:textId="77777777" w:rsidR="00781112" w:rsidRPr="009E15BA" w:rsidRDefault="007622FC" w:rsidP="00781112">
      <w:pPr>
        <w:tabs>
          <w:tab w:val="left" w:pos="720"/>
        </w:tabs>
        <w:jc w:val="center"/>
        <w:rPr>
          <w:rFonts w:ascii="Arial" w:hAnsi="Arial" w:cs="Arial"/>
          <w:b/>
          <w:bCs/>
          <w:color w:val="FF0000"/>
          <w:lang w:val="ms-MY"/>
        </w:rPr>
      </w:pPr>
      <w:r w:rsidRPr="003D02F9">
        <w:rPr>
          <w:b/>
          <w:bCs/>
        </w:rPr>
        <w:t xml:space="preserve">Tajuk: </w:t>
      </w:r>
      <w:r w:rsidR="003D02F9" w:rsidRPr="003D02F9">
        <w:rPr>
          <w:b/>
          <w:bCs/>
        </w:rPr>
        <w:t xml:space="preserve"> </w:t>
      </w:r>
      <w:r w:rsidR="00781112" w:rsidRPr="009E15BA">
        <w:rPr>
          <w:rFonts w:ascii="Arial" w:hAnsi="Arial" w:cs="Arial"/>
          <w:b/>
          <w:bCs/>
          <w:color w:val="FF0000"/>
          <w:lang w:val="ms-MY"/>
        </w:rPr>
        <w:t>&lt;Tajuk Projek&gt;</w:t>
      </w:r>
    </w:p>
    <w:p w14:paraId="688B2197" w14:textId="024BC73D" w:rsidR="00253DB8" w:rsidRPr="003D02F9" w:rsidRDefault="00253DB8">
      <w:pPr>
        <w:tabs>
          <w:tab w:val="left" w:pos="2189"/>
          <w:tab w:val="left" w:pos="9680"/>
        </w:tabs>
        <w:spacing w:before="183"/>
        <w:ind w:leftChars="89" w:left="225" w:right="709" w:hangingChars="13" w:hanging="29"/>
        <w:jc w:val="center"/>
        <w:rPr>
          <w:b/>
          <w:bCs/>
          <w:lang w:val="en-US"/>
        </w:rPr>
      </w:pPr>
    </w:p>
    <w:p w14:paraId="3C948ED9" w14:textId="77777777" w:rsidR="00253DB8" w:rsidRDefault="00253DB8">
      <w:pPr>
        <w:pStyle w:val="Heading3"/>
        <w:spacing w:line="237" w:lineRule="auto"/>
        <w:ind w:leftChars="89" w:left="225" w:right="471" w:hangingChars="13" w:hanging="29"/>
        <w:jc w:val="center"/>
        <w:rPr>
          <w:sz w:val="22"/>
          <w:szCs w:val="22"/>
        </w:rPr>
      </w:pPr>
    </w:p>
    <w:p w14:paraId="2A38F160" w14:textId="68125CC4" w:rsidR="00253DB8" w:rsidRDefault="007622FC">
      <w:pPr>
        <w:ind w:left="79" w:right="471"/>
        <w:jc w:val="center"/>
        <w:rPr>
          <w:rFonts w:ascii="Arial"/>
          <w:b/>
        </w:rPr>
      </w:pPr>
      <w:r>
        <w:rPr>
          <w:rFonts w:ascii="Arial"/>
          <w:b/>
        </w:rPr>
        <w:t>No.</w:t>
      </w:r>
      <w:r>
        <w:rPr>
          <w:rFonts w:ascii="Arial"/>
          <w:b/>
          <w:spacing w:val="-3"/>
        </w:rPr>
        <w:t xml:space="preserve"> </w:t>
      </w:r>
      <w:r>
        <w:rPr>
          <w:rFonts w:ascii="Arial"/>
          <w:b/>
        </w:rPr>
        <w:t>Sebut</w:t>
      </w:r>
      <w:r>
        <w:rPr>
          <w:rFonts w:ascii="Arial"/>
          <w:b/>
          <w:spacing w:val="-3"/>
        </w:rPr>
        <w:t xml:space="preserve"> </w:t>
      </w:r>
      <w:r>
        <w:rPr>
          <w:rFonts w:ascii="Arial"/>
          <w:b/>
        </w:rPr>
        <w:t>harga/</w:t>
      </w:r>
      <w:r>
        <w:rPr>
          <w:rFonts w:ascii="Arial"/>
          <w:b/>
          <w:spacing w:val="-5"/>
        </w:rPr>
        <w:t xml:space="preserve"> </w:t>
      </w:r>
      <w:r>
        <w:rPr>
          <w:rFonts w:ascii="Arial"/>
          <w:b/>
        </w:rPr>
        <w:t>Tender</w:t>
      </w:r>
      <w:r>
        <w:rPr>
          <w:rFonts w:ascii="Arial"/>
          <w:b/>
          <w:spacing w:val="-6"/>
        </w:rPr>
        <w:t xml:space="preserve"> </w:t>
      </w:r>
      <w:r>
        <w:rPr>
          <w:rFonts w:ascii="Arial"/>
          <w:b/>
        </w:rPr>
        <w:t>:</w:t>
      </w:r>
      <w:r>
        <w:rPr>
          <w:rFonts w:ascii="Arial"/>
          <w:b/>
          <w:spacing w:val="-2"/>
        </w:rPr>
        <w:t xml:space="preserve"> UMPSA</w:t>
      </w:r>
      <w:r w:rsidR="003D02F9">
        <w:rPr>
          <w:rFonts w:ascii="Arial"/>
          <w:b/>
          <w:spacing w:val="-2"/>
        </w:rPr>
        <w:t>/PPPH</w:t>
      </w:r>
      <w:r>
        <w:rPr>
          <w:rFonts w:ascii="Arial"/>
          <w:b/>
          <w:spacing w:val="-2"/>
        </w:rPr>
        <w:t>/SH/2024(</w:t>
      </w:r>
      <w:r w:rsidR="00781112">
        <w:rPr>
          <w:rFonts w:ascii="Arial"/>
          <w:b/>
          <w:spacing w:val="-2"/>
          <w:lang w:val="en-US"/>
        </w:rPr>
        <w:t>x</w:t>
      </w:r>
      <w:r>
        <w:rPr>
          <w:rFonts w:ascii="Arial"/>
          <w:b/>
          <w:spacing w:val="-2"/>
        </w:rPr>
        <w:t>)</w:t>
      </w:r>
    </w:p>
    <w:p w14:paraId="6590C1D8" w14:textId="77777777" w:rsidR="00253DB8" w:rsidRDefault="00253DB8">
      <w:pPr>
        <w:pStyle w:val="BodyText"/>
        <w:rPr>
          <w:rFonts w:ascii="Arial"/>
          <w:b/>
        </w:rPr>
      </w:pPr>
    </w:p>
    <w:p w14:paraId="7D6970BA" w14:textId="77777777" w:rsidR="00253DB8" w:rsidRDefault="00253DB8">
      <w:pPr>
        <w:pStyle w:val="BodyText"/>
        <w:rPr>
          <w:rFonts w:ascii="Arial"/>
          <w:b/>
        </w:rPr>
      </w:pPr>
    </w:p>
    <w:p w14:paraId="51169A09" w14:textId="77777777" w:rsidR="00253DB8" w:rsidRDefault="00253DB8">
      <w:pPr>
        <w:pStyle w:val="BodyText"/>
        <w:rPr>
          <w:rFonts w:ascii="Arial"/>
          <w:b/>
        </w:rPr>
      </w:pPr>
    </w:p>
    <w:p w14:paraId="6B203EE2" w14:textId="77777777" w:rsidR="00253DB8" w:rsidRDefault="00253DB8">
      <w:pPr>
        <w:pStyle w:val="BodyText"/>
        <w:spacing w:before="7"/>
        <w:rPr>
          <w:rFonts w:ascii="Arial"/>
          <w:b/>
        </w:rPr>
      </w:pPr>
    </w:p>
    <w:p w14:paraId="4F19485B" w14:textId="77777777" w:rsidR="00253DB8" w:rsidRDefault="007622FC">
      <w:pPr>
        <w:pStyle w:val="BodyText"/>
        <w:tabs>
          <w:tab w:val="left" w:leader="dot" w:pos="9264"/>
        </w:tabs>
        <w:spacing w:before="1"/>
        <w:ind w:left="242"/>
        <w:jc w:val="both"/>
      </w:pPr>
      <w:r>
        <w:t>Saya</w:t>
      </w:r>
      <w:r>
        <w:rPr>
          <w:spacing w:val="42"/>
        </w:rPr>
        <w:t xml:space="preserve"> </w:t>
      </w:r>
      <w:r>
        <w:t>……….………………..……………………...…...….nombor</w:t>
      </w:r>
      <w:r>
        <w:rPr>
          <w:spacing w:val="36"/>
        </w:rPr>
        <w:t xml:space="preserve"> </w:t>
      </w:r>
      <w:r>
        <w:rPr>
          <w:spacing w:val="-5"/>
        </w:rPr>
        <w:t>K.P</w:t>
      </w:r>
      <w:r>
        <w:rPr>
          <w:rFonts w:ascii="Times New Roman" w:hAnsi="Times New Roman"/>
        </w:rPr>
        <w:tab/>
      </w:r>
      <w:r>
        <w:rPr>
          <w:spacing w:val="-4"/>
        </w:rPr>
        <w:t>yang</w:t>
      </w:r>
    </w:p>
    <w:p w14:paraId="17F9A666" w14:textId="77777777" w:rsidR="00253DB8" w:rsidRDefault="007622FC">
      <w:pPr>
        <w:pStyle w:val="BodyText"/>
        <w:tabs>
          <w:tab w:val="left" w:leader="dot" w:pos="8250"/>
        </w:tabs>
        <w:spacing w:before="39"/>
        <w:ind w:left="242"/>
        <w:jc w:val="both"/>
      </w:pPr>
      <w:r>
        <w:rPr>
          <w:spacing w:val="-2"/>
        </w:rPr>
        <w:t>mewakili</w:t>
      </w:r>
      <w:r>
        <w:rPr>
          <w:rFonts w:ascii="Times New Roman"/>
        </w:rPr>
        <w:tab/>
      </w:r>
      <w:r>
        <w:rPr>
          <w:spacing w:val="-2"/>
        </w:rPr>
        <w:t>no.pendaftaran</w:t>
      </w:r>
    </w:p>
    <w:p w14:paraId="5F715AA3" w14:textId="77777777" w:rsidR="00253DB8" w:rsidRDefault="007622FC">
      <w:pPr>
        <w:pStyle w:val="BodyText"/>
        <w:spacing w:before="36" w:line="276" w:lineRule="auto"/>
        <w:ind w:left="242" w:right="704"/>
        <w:jc w:val="both"/>
      </w:pPr>
      <w:r>
        <w:t>…………………………….</w:t>
      </w:r>
      <w:r>
        <w:rPr>
          <w:spacing w:val="40"/>
        </w:rPr>
        <w:t xml:space="preserve"> </w:t>
      </w:r>
      <w:r>
        <w:t>dengan ini mengisytiharkan bahawa saya atau mana-mana individu yang mewakili</w:t>
      </w:r>
      <w:r>
        <w:rPr>
          <w:spacing w:val="-2"/>
        </w:rPr>
        <w:t xml:space="preserve"> </w:t>
      </w:r>
      <w:r>
        <w:t>syarikat ini</w:t>
      </w:r>
      <w:r>
        <w:rPr>
          <w:spacing w:val="-7"/>
        </w:rPr>
        <w:t xml:space="preserve"> </w:t>
      </w:r>
      <w:r>
        <w:t>tidak</w:t>
      </w:r>
      <w:r>
        <w:rPr>
          <w:spacing w:val="-6"/>
        </w:rPr>
        <w:t xml:space="preserve"> </w:t>
      </w:r>
      <w:r>
        <w:t>akan menawar</w:t>
      </w:r>
      <w:r>
        <w:rPr>
          <w:spacing w:val="-3"/>
        </w:rPr>
        <w:t xml:space="preserve"> </w:t>
      </w:r>
      <w:r>
        <w:t>atau memberi</w:t>
      </w:r>
      <w:r>
        <w:rPr>
          <w:spacing w:val="-2"/>
        </w:rPr>
        <w:t xml:space="preserve"> </w:t>
      </w:r>
      <w:r>
        <w:t>rasuah kepada mana-mana individu dalam</w:t>
      </w:r>
      <w:r>
        <w:rPr>
          <w:rFonts w:ascii="Arial" w:hAnsi="Arial"/>
          <w:b/>
          <w:u w:val="dotted"/>
        </w:rPr>
        <w:t xml:space="preserve"> Universiti Malaysia Pahang Al-Sultan Abdullah</w:t>
      </w:r>
      <w:r>
        <w:rPr>
          <w:rFonts w:ascii="Arial" w:hAnsi="Arial"/>
          <w:b/>
        </w:rPr>
        <w:t xml:space="preserve"> </w:t>
      </w:r>
      <w:r>
        <w:t>atau mana-mana individu lain, sebagai sogokan untuk dipilih dalam sebut harga/ tender seperti di atas. Bersama-sama ini dilampirkan Surat Perwakilan Kuasa bagi saya mewakili syarikat seperti tercatat di atas untuk membuat pengisytiharan ini.</w:t>
      </w:r>
    </w:p>
    <w:p w14:paraId="1AAF1947" w14:textId="77777777" w:rsidR="00253DB8" w:rsidRDefault="00253DB8">
      <w:pPr>
        <w:pStyle w:val="BodyText"/>
        <w:spacing w:before="3"/>
      </w:pPr>
    </w:p>
    <w:p w14:paraId="4A696826" w14:textId="77777777" w:rsidR="00253DB8" w:rsidRDefault="007622FC">
      <w:pPr>
        <w:pStyle w:val="ListParagraph"/>
        <w:numPr>
          <w:ilvl w:val="0"/>
          <w:numId w:val="11"/>
        </w:numPr>
        <w:tabs>
          <w:tab w:val="left" w:pos="962"/>
        </w:tabs>
        <w:spacing w:line="276" w:lineRule="auto"/>
        <w:ind w:right="704" w:firstLine="0"/>
        <w:jc w:val="both"/>
      </w:pPr>
      <w:r>
        <w:t xml:space="preserve">Sekiranya saya atau mana-mana individu yang mewakili syarikat ini didapati bersalah menawar atau memberi rasuah kepada mana-mana individu dalam </w:t>
      </w:r>
      <w:r>
        <w:rPr>
          <w:rFonts w:ascii="Arial"/>
          <w:b/>
          <w:u w:val="dotted"/>
        </w:rPr>
        <w:t>Universiti Malaysia Pahang</w:t>
      </w:r>
      <w:r>
        <w:rPr>
          <w:rFonts w:ascii="Arial"/>
          <w:b/>
        </w:rPr>
        <w:t xml:space="preserve"> </w:t>
      </w:r>
      <w:r>
        <w:rPr>
          <w:rFonts w:ascii="Arial"/>
          <w:b/>
          <w:u w:val="dotted"/>
        </w:rPr>
        <w:t>Al-Sultan Abdullah</w:t>
      </w:r>
      <w:r>
        <w:rPr>
          <w:rFonts w:ascii="Arial"/>
          <w:b/>
        </w:rPr>
        <w:t xml:space="preserve"> </w:t>
      </w:r>
      <w:r>
        <w:t>atau mana-mana individu lain sebagai sogokan untuk dipilih dalam sebut harga/ tender seperti di atas, maka saya sebagai wakil syarikat bersetuju tindakan-tindakan berikut diambil:</w:t>
      </w:r>
    </w:p>
    <w:p w14:paraId="48CD4BDA" w14:textId="77777777" w:rsidR="00253DB8" w:rsidRDefault="00253DB8">
      <w:pPr>
        <w:pStyle w:val="BodyText"/>
        <w:spacing w:before="2"/>
      </w:pPr>
    </w:p>
    <w:p w14:paraId="06E3C011" w14:textId="77777777" w:rsidR="00253DB8" w:rsidRDefault="007622FC">
      <w:pPr>
        <w:pStyle w:val="ListParagraph"/>
        <w:numPr>
          <w:ilvl w:val="1"/>
          <w:numId w:val="11"/>
        </w:numPr>
        <w:tabs>
          <w:tab w:val="left" w:pos="1658"/>
        </w:tabs>
      </w:pPr>
      <w:r>
        <w:t>penarikan</w:t>
      </w:r>
      <w:r>
        <w:rPr>
          <w:spacing w:val="-7"/>
        </w:rPr>
        <w:t xml:space="preserve"> </w:t>
      </w:r>
      <w:r>
        <w:t>balik</w:t>
      </w:r>
      <w:r>
        <w:rPr>
          <w:spacing w:val="-3"/>
        </w:rPr>
        <w:t xml:space="preserve"> </w:t>
      </w:r>
      <w:r>
        <w:t>tawaran</w:t>
      </w:r>
      <w:r>
        <w:rPr>
          <w:spacing w:val="-2"/>
        </w:rPr>
        <w:t xml:space="preserve"> </w:t>
      </w:r>
      <w:r>
        <w:t>kontrak</w:t>
      </w:r>
      <w:r>
        <w:rPr>
          <w:spacing w:val="-8"/>
        </w:rPr>
        <w:t xml:space="preserve"> </w:t>
      </w:r>
      <w:r>
        <w:t>bagi</w:t>
      </w:r>
      <w:r>
        <w:rPr>
          <w:spacing w:val="-4"/>
        </w:rPr>
        <w:t xml:space="preserve"> </w:t>
      </w:r>
      <w:r>
        <w:t>sebut</w:t>
      </w:r>
      <w:r>
        <w:rPr>
          <w:spacing w:val="-7"/>
        </w:rPr>
        <w:t xml:space="preserve"> </w:t>
      </w:r>
      <w:r>
        <w:t>harga/</w:t>
      </w:r>
      <w:r>
        <w:rPr>
          <w:spacing w:val="-7"/>
        </w:rPr>
        <w:t xml:space="preserve"> </w:t>
      </w:r>
      <w:r>
        <w:t>tender</w:t>
      </w:r>
      <w:r>
        <w:rPr>
          <w:spacing w:val="-6"/>
        </w:rPr>
        <w:t xml:space="preserve"> </w:t>
      </w:r>
      <w:r>
        <w:t>di</w:t>
      </w:r>
      <w:r>
        <w:rPr>
          <w:spacing w:val="-8"/>
        </w:rPr>
        <w:t xml:space="preserve"> </w:t>
      </w:r>
      <w:r>
        <w:t>atas,</w:t>
      </w:r>
      <w:r>
        <w:rPr>
          <w:spacing w:val="-7"/>
        </w:rPr>
        <w:t xml:space="preserve"> </w:t>
      </w:r>
      <w:r>
        <w:rPr>
          <w:spacing w:val="-4"/>
        </w:rPr>
        <w:t>atau</w:t>
      </w:r>
    </w:p>
    <w:p w14:paraId="6A4C05CB" w14:textId="77777777" w:rsidR="00253DB8" w:rsidRDefault="007622FC">
      <w:pPr>
        <w:pStyle w:val="ListParagraph"/>
        <w:numPr>
          <w:ilvl w:val="1"/>
          <w:numId w:val="11"/>
        </w:numPr>
        <w:tabs>
          <w:tab w:val="left" w:pos="1658"/>
        </w:tabs>
        <w:spacing w:before="35"/>
        <w:ind w:hanging="696"/>
      </w:pPr>
      <w:r>
        <w:t>penamatan</w:t>
      </w:r>
      <w:r>
        <w:rPr>
          <w:spacing w:val="-2"/>
        </w:rPr>
        <w:t xml:space="preserve"> </w:t>
      </w:r>
      <w:r>
        <w:t>kontrak</w:t>
      </w:r>
      <w:r>
        <w:rPr>
          <w:spacing w:val="-2"/>
        </w:rPr>
        <w:t xml:space="preserve"> </w:t>
      </w:r>
      <w:r>
        <w:t>bagi</w:t>
      </w:r>
      <w:r>
        <w:rPr>
          <w:spacing w:val="-8"/>
        </w:rPr>
        <w:t xml:space="preserve"> </w:t>
      </w:r>
      <w:r>
        <w:t>sebut</w:t>
      </w:r>
      <w:r>
        <w:rPr>
          <w:spacing w:val="-6"/>
        </w:rPr>
        <w:t xml:space="preserve"> </w:t>
      </w:r>
      <w:r>
        <w:t>harga</w:t>
      </w:r>
      <w:r>
        <w:rPr>
          <w:spacing w:val="-1"/>
        </w:rPr>
        <w:t xml:space="preserve"> </w:t>
      </w:r>
      <w:r>
        <w:t>di</w:t>
      </w:r>
      <w:r>
        <w:rPr>
          <w:spacing w:val="-8"/>
        </w:rPr>
        <w:t xml:space="preserve"> </w:t>
      </w:r>
      <w:r>
        <w:t>atas,</w:t>
      </w:r>
      <w:r>
        <w:rPr>
          <w:spacing w:val="-6"/>
        </w:rPr>
        <w:t xml:space="preserve"> </w:t>
      </w:r>
      <w:r>
        <w:rPr>
          <w:spacing w:val="-5"/>
        </w:rPr>
        <w:t>dan</w:t>
      </w:r>
    </w:p>
    <w:p w14:paraId="018730BD" w14:textId="77777777" w:rsidR="00253DB8" w:rsidRDefault="007622FC">
      <w:pPr>
        <w:pStyle w:val="ListParagraph"/>
        <w:numPr>
          <w:ilvl w:val="1"/>
          <w:numId w:val="11"/>
        </w:numPr>
        <w:tabs>
          <w:tab w:val="left" w:pos="1658"/>
        </w:tabs>
        <w:spacing w:before="40" w:line="273" w:lineRule="auto"/>
        <w:ind w:right="700" w:hanging="696"/>
      </w:pPr>
      <w:r>
        <w:t xml:space="preserve">lain-lain tindakan tatatertib mengikut peraturan Perolehan Kerajaan yang berkuat- </w:t>
      </w:r>
      <w:r>
        <w:rPr>
          <w:spacing w:val="-2"/>
        </w:rPr>
        <w:t>kuasa.</w:t>
      </w:r>
    </w:p>
    <w:p w14:paraId="3A657D08" w14:textId="77777777" w:rsidR="00253DB8" w:rsidRDefault="00253DB8">
      <w:pPr>
        <w:pStyle w:val="BodyText"/>
        <w:spacing w:before="6"/>
      </w:pPr>
    </w:p>
    <w:p w14:paraId="627A627D" w14:textId="77777777" w:rsidR="00253DB8" w:rsidRDefault="007622FC">
      <w:pPr>
        <w:pStyle w:val="ListParagraph"/>
        <w:numPr>
          <w:ilvl w:val="0"/>
          <w:numId w:val="11"/>
        </w:numPr>
        <w:tabs>
          <w:tab w:val="left" w:pos="962"/>
        </w:tabs>
        <w:spacing w:line="276" w:lineRule="auto"/>
        <w:ind w:right="700" w:firstLine="0"/>
        <w:jc w:val="both"/>
      </w:pPr>
      <w:r>
        <w:t xml:space="preserve">Sekiranya terdapat mana-mana individu cuba meminta rasuah daripada saya atau mana- mana individu yang berkaitan dengan syarikat ini sebagai sogokan untuk dipilih dalam sebut harga seperti di atas, maka saya berjanji akan dengan segera melaporkan perbuatan tersebut kepada pejabat Suruhanjaya Perkhidmatan Rasuah Malaysia (SPRM) atau balai polis yang </w:t>
      </w:r>
      <w:r>
        <w:rPr>
          <w:spacing w:val="-2"/>
        </w:rPr>
        <w:t>berhampiran.</w:t>
      </w:r>
    </w:p>
    <w:p w14:paraId="0C213EC3" w14:textId="77777777" w:rsidR="00253DB8" w:rsidRDefault="00253DB8">
      <w:pPr>
        <w:pStyle w:val="BodyText"/>
        <w:spacing w:before="251"/>
      </w:pPr>
    </w:p>
    <w:p w14:paraId="72718126" w14:textId="77777777" w:rsidR="00253DB8" w:rsidRDefault="007622FC">
      <w:pPr>
        <w:pStyle w:val="BodyText"/>
        <w:ind w:left="242"/>
        <w:jc w:val="both"/>
      </w:pPr>
      <w:r>
        <w:t>Yang</w:t>
      </w:r>
      <w:r>
        <w:rPr>
          <w:spacing w:val="-6"/>
        </w:rPr>
        <w:t xml:space="preserve"> </w:t>
      </w:r>
      <w:r>
        <w:rPr>
          <w:spacing w:val="-2"/>
        </w:rPr>
        <w:t>benar,</w:t>
      </w:r>
    </w:p>
    <w:p w14:paraId="0774857F" w14:textId="77777777" w:rsidR="00253DB8" w:rsidRDefault="00253DB8">
      <w:pPr>
        <w:pStyle w:val="BodyText"/>
      </w:pPr>
    </w:p>
    <w:p w14:paraId="1C3201D3" w14:textId="77777777" w:rsidR="00253DB8" w:rsidRDefault="00253DB8">
      <w:pPr>
        <w:pStyle w:val="BodyText"/>
        <w:spacing w:before="158"/>
      </w:pPr>
    </w:p>
    <w:p w14:paraId="457CC754" w14:textId="77777777" w:rsidR="00253DB8" w:rsidRDefault="007622FC">
      <w:pPr>
        <w:pStyle w:val="BodyText"/>
        <w:spacing w:line="242" w:lineRule="auto"/>
        <w:ind w:left="242" w:right="5820"/>
      </w:pPr>
      <w:r>
        <w:rPr>
          <w:spacing w:val="-2"/>
        </w:rPr>
        <w:t xml:space="preserve">……………………………………. </w:t>
      </w:r>
      <w:r>
        <w:t>Tandatangan Pembida:</w:t>
      </w:r>
    </w:p>
    <w:p w14:paraId="5EF7CCE3" w14:textId="77777777" w:rsidR="00253DB8" w:rsidRDefault="007622FC">
      <w:pPr>
        <w:pStyle w:val="BodyText"/>
        <w:spacing w:line="251" w:lineRule="exact"/>
        <w:ind w:left="242"/>
      </w:pPr>
      <w:r>
        <w:t>Nama</w:t>
      </w:r>
      <w:r>
        <w:rPr>
          <w:spacing w:val="-1"/>
        </w:rPr>
        <w:t xml:space="preserve"> </w:t>
      </w:r>
      <w:r>
        <w:rPr>
          <w:spacing w:val="-2"/>
        </w:rPr>
        <w:t>Penuh:</w:t>
      </w:r>
    </w:p>
    <w:p w14:paraId="637C0577" w14:textId="77777777" w:rsidR="00253DB8" w:rsidRDefault="007622FC">
      <w:pPr>
        <w:pStyle w:val="BodyText"/>
        <w:spacing w:before="3" w:line="237" w:lineRule="auto"/>
        <w:ind w:left="242" w:right="7762"/>
      </w:pPr>
      <w:r>
        <w:t>No.</w:t>
      </w:r>
      <w:r>
        <w:rPr>
          <w:spacing w:val="-15"/>
        </w:rPr>
        <w:t xml:space="preserve"> </w:t>
      </w:r>
      <w:r>
        <w:t>Kad</w:t>
      </w:r>
      <w:r>
        <w:rPr>
          <w:spacing w:val="-15"/>
        </w:rPr>
        <w:t xml:space="preserve"> </w:t>
      </w:r>
      <w:r>
        <w:t>Pengenalan: Cop Syarikat:</w:t>
      </w:r>
    </w:p>
    <w:p w14:paraId="27EAA0BD" w14:textId="77777777" w:rsidR="00253DB8" w:rsidRDefault="00253DB8">
      <w:pPr>
        <w:spacing w:line="237" w:lineRule="auto"/>
        <w:sectPr w:rsidR="00253DB8" w:rsidSect="0032356D">
          <w:pgSz w:w="11910" w:h="16840"/>
          <w:pgMar w:top="840" w:right="420" w:bottom="280" w:left="1040" w:header="720" w:footer="720" w:gutter="0"/>
          <w:cols w:space="720"/>
        </w:sectPr>
      </w:pPr>
    </w:p>
    <w:p w14:paraId="6F254BD3" w14:textId="77777777" w:rsidR="00253DB8" w:rsidRDefault="007622FC">
      <w:pPr>
        <w:pStyle w:val="Heading4"/>
        <w:ind w:left="242"/>
        <w:rPr>
          <w:sz w:val="20"/>
          <w:szCs w:val="20"/>
          <w:lang w:val="en-US"/>
        </w:rPr>
      </w:pPr>
      <w:r>
        <w:rPr>
          <w:sz w:val="20"/>
          <w:szCs w:val="20"/>
          <w:lang w:val="en-US"/>
        </w:rPr>
        <w:lastRenderedPageBreak/>
        <w:t xml:space="preserve"> </w:t>
      </w:r>
    </w:p>
    <w:p w14:paraId="04DABD57" w14:textId="77777777" w:rsidR="00253DB8" w:rsidRDefault="007622FC">
      <w:pPr>
        <w:pStyle w:val="Heading4"/>
        <w:ind w:left="242"/>
        <w:jc w:val="center"/>
      </w:pPr>
      <w:r>
        <w:rPr>
          <w:lang w:val="en-US"/>
        </w:rPr>
        <w:t xml:space="preserve">6.CONTOH SURAT </w:t>
      </w:r>
      <w:r>
        <w:t>PERWAKILAN</w:t>
      </w:r>
      <w:r>
        <w:rPr>
          <w:spacing w:val="-15"/>
        </w:rPr>
        <w:t xml:space="preserve"> </w:t>
      </w:r>
      <w:r>
        <w:t>KUASA</w:t>
      </w:r>
    </w:p>
    <w:p w14:paraId="569E646F" w14:textId="77777777" w:rsidR="00253DB8" w:rsidRDefault="007622FC">
      <w:pPr>
        <w:spacing w:before="62"/>
        <w:rPr>
          <w:rFonts w:ascii="Arial" w:hAnsi="Arial"/>
          <w:b/>
          <w:sz w:val="24"/>
          <w:lang w:val="en-US"/>
        </w:rPr>
      </w:pPr>
      <w:r>
        <w:rPr>
          <w:rFonts w:ascii="Arial" w:hAnsi="Arial"/>
          <w:b/>
          <w:sz w:val="24"/>
          <w:lang w:val="en-US"/>
        </w:rPr>
        <w:t xml:space="preserve"> </w:t>
      </w:r>
    </w:p>
    <w:p w14:paraId="157FC826" w14:textId="77777777" w:rsidR="00253DB8" w:rsidRDefault="007622FC">
      <w:pPr>
        <w:spacing w:before="62"/>
        <w:ind w:left="242"/>
        <w:rPr>
          <w:rFonts w:ascii="Arial" w:hAnsi="Arial"/>
          <w:b/>
        </w:rPr>
      </w:pPr>
      <w:r>
        <w:rPr>
          <w:rFonts w:ascii="Arial" w:hAnsi="Arial"/>
          <w:b/>
          <w:sz w:val="24"/>
        </w:rPr>
        <w:t>……………………………………</w:t>
      </w:r>
      <w:r>
        <w:rPr>
          <w:rFonts w:ascii="Arial" w:hAnsi="Arial"/>
          <w:b/>
          <w:sz w:val="24"/>
          <w:lang w:val="en-US"/>
        </w:rPr>
        <w:t>….</w:t>
      </w:r>
      <w:r>
        <w:rPr>
          <w:rFonts w:ascii="Arial" w:hAnsi="Arial"/>
          <w:b/>
        </w:rPr>
        <w:t>Kepala</w:t>
      </w:r>
      <w:r>
        <w:rPr>
          <w:rFonts w:ascii="Arial" w:hAnsi="Arial"/>
          <w:b/>
          <w:spacing w:val="-5"/>
        </w:rPr>
        <w:t xml:space="preserve"> </w:t>
      </w:r>
      <w:r>
        <w:rPr>
          <w:rFonts w:ascii="Arial" w:hAnsi="Arial"/>
          <w:b/>
        </w:rPr>
        <w:t>Surat</w:t>
      </w:r>
      <w:r>
        <w:rPr>
          <w:rFonts w:ascii="Arial" w:hAnsi="Arial"/>
          <w:b/>
          <w:spacing w:val="-7"/>
        </w:rPr>
        <w:t xml:space="preserve"> </w:t>
      </w:r>
      <w:r>
        <w:rPr>
          <w:rFonts w:ascii="Arial" w:hAnsi="Arial"/>
          <w:b/>
          <w:spacing w:val="-2"/>
        </w:rPr>
        <w:t>Syarikat……………………………………………</w:t>
      </w:r>
    </w:p>
    <w:p w14:paraId="622E1AC4" w14:textId="77777777" w:rsidR="00253DB8" w:rsidRDefault="00253DB8">
      <w:pPr>
        <w:pStyle w:val="BodyText"/>
        <w:rPr>
          <w:rFonts w:ascii="Arial"/>
          <w:b/>
        </w:rPr>
      </w:pPr>
    </w:p>
    <w:p w14:paraId="1DC5BD8D" w14:textId="77777777" w:rsidR="00253DB8" w:rsidRDefault="00253DB8">
      <w:pPr>
        <w:pStyle w:val="BodyText"/>
        <w:rPr>
          <w:rFonts w:ascii="Arial"/>
          <w:b/>
        </w:rPr>
      </w:pPr>
    </w:p>
    <w:p w14:paraId="460596B9" w14:textId="77777777" w:rsidR="00253DB8" w:rsidRDefault="00253DB8">
      <w:pPr>
        <w:pStyle w:val="BodyText"/>
        <w:rPr>
          <w:rFonts w:ascii="Arial"/>
          <w:b/>
        </w:rPr>
      </w:pPr>
    </w:p>
    <w:p w14:paraId="5F742281" w14:textId="77777777" w:rsidR="00253DB8" w:rsidRDefault="00253DB8">
      <w:pPr>
        <w:pStyle w:val="BodyText"/>
        <w:rPr>
          <w:rFonts w:ascii="Arial"/>
          <w:b/>
        </w:rPr>
      </w:pPr>
    </w:p>
    <w:p w14:paraId="055C8CE7" w14:textId="77777777" w:rsidR="00253DB8" w:rsidRDefault="007622FC">
      <w:pPr>
        <w:pStyle w:val="Heading4"/>
        <w:ind w:left="242"/>
      </w:pPr>
      <w:r>
        <w:t>PERWAKILAN</w:t>
      </w:r>
      <w:r>
        <w:rPr>
          <w:spacing w:val="-15"/>
        </w:rPr>
        <w:t xml:space="preserve"> </w:t>
      </w:r>
      <w:r>
        <w:t>KUASA</w:t>
      </w:r>
      <w:r>
        <w:rPr>
          <w:spacing w:val="-9"/>
        </w:rPr>
        <w:t xml:space="preserve"> </w:t>
      </w:r>
      <w:r>
        <w:t>MENANDATANGANI</w:t>
      </w:r>
      <w:r>
        <w:rPr>
          <w:spacing w:val="-6"/>
        </w:rPr>
        <w:t xml:space="preserve"> </w:t>
      </w:r>
      <w:r>
        <w:t>BAGI</w:t>
      </w:r>
      <w:r>
        <w:rPr>
          <w:spacing w:val="-11"/>
        </w:rPr>
        <w:t xml:space="preserve"> </w:t>
      </w:r>
      <w:r>
        <w:t>PIHAK</w:t>
      </w:r>
      <w:r>
        <w:rPr>
          <w:spacing w:val="-8"/>
        </w:rPr>
        <w:t xml:space="preserve"> </w:t>
      </w:r>
      <w:r>
        <w:rPr>
          <w:spacing w:val="-2"/>
        </w:rPr>
        <w:t>SYARIKAT</w:t>
      </w:r>
    </w:p>
    <w:p w14:paraId="4A962BD2" w14:textId="77777777" w:rsidR="00253DB8" w:rsidRDefault="00253DB8">
      <w:pPr>
        <w:pStyle w:val="BodyText"/>
        <w:spacing w:before="8"/>
        <w:rPr>
          <w:rFonts w:ascii="Arial"/>
          <w:b/>
        </w:rPr>
      </w:pPr>
    </w:p>
    <w:p w14:paraId="7E1BF013" w14:textId="77777777" w:rsidR="00253DB8" w:rsidRDefault="007622FC">
      <w:pPr>
        <w:pStyle w:val="BodyText"/>
        <w:ind w:left="242"/>
      </w:pPr>
      <w:r>
        <w:t>Dengan</w:t>
      </w:r>
      <w:r>
        <w:rPr>
          <w:spacing w:val="-8"/>
        </w:rPr>
        <w:t xml:space="preserve"> </w:t>
      </w:r>
      <w:r>
        <w:t>hormatnya</w:t>
      </w:r>
      <w:r>
        <w:rPr>
          <w:spacing w:val="-7"/>
        </w:rPr>
        <w:t xml:space="preserve"> </w:t>
      </w:r>
      <w:r>
        <w:t>saya</w:t>
      </w:r>
      <w:r>
        <w:rPr>
          <w:spacing w:val="-4"/>
        </w:rPr>
        <w:t xml:space="preserve"> </w:t>
      </w:r>
      <w:r>
        <w:t>merujuk</w:t>
      </w:r>
      <w:r>
        <w:rPr>
          <w:spacing w:val="-4"/>
        </w:rPr>
        <w:t xml:space="preserve"> </w:t>
      </w:r>
      <w:r>
        <w:t>kepada</w:t>
      </w:r>
      <w:r>
        <w:rPr>
          <w:spacing w:val="-8"/>
        </w:rPr>
        <w:t xml:space="preserve"> </w:t>
      </w:r>
      <w:r>
        <w:t>perkara</w:t>
      </w:r>
      <w:r>
        <w:rPr>
          <w:spacing w:val="-7"/>
        </w:rPr>
        <w:t xml:space="preserve"> </w:t>
      </w:r>
      <w:r>
        <w:t>di</w:t>
      </w:r>
      <w:r>
        <w:rPr>
          <w:spacing w:val="-5"/>
        </w:rPr>
        <w:t xml:space="preserve"> </w:t>
      </w:r>
      <w:r>
        <w:rPr>
          <w:spacing w:val="-2"/>
        </w:rPr>
        <w:t>atas.</w:t>
      </w:r>
    </w:p>
    <w:p w14:paraId="10D61279" w14:textId="77777777" w:rsidR="00253DB8" w:rsidRDefault="00253DB8">
      <w:pPr>
        <w:pStyle w:val="BodyText"/>
      </w:pPr>
    </w:p>
    <w:p w14:paraId="7F8F7250" w14:textId="77777777" w:rsidR="00253DB8" w:rsidRDefault="00253DB8">
      <w:pPr>
        <w:pStyle w:val="BodyText"/>
      </w:pPr>
    </w:p>
    <w:p w14:paraId="3D215668" w14:textId="77777777" w:rsidR="00253DB8" w:rsidRDefault="007622FC">
      <w:pPr>
        <w:pStyle w:val="ListParagraph"/>
        <w:numPr>
          <w:ilvl w:val="0"/>
          <w:numId w:val="12"/>
        </w:numPr>
        <w:tabs>
          <w:tab w:val="left" w:pos="962"/>
          <w:tab w:val="left" w:pos="1306"/>
          <w:tab w:val="left" w:pos="3530"/>
          <w:tab w:val="left" w:pos="4767"/>
          <w:tab w:val="left" w:pos="5143"/>
          <w:tab w:val="left" w:pos="6217"/>
          <w:tab w:val="left" w:pos="6258"/>
          <w:tab w:val="left" w:pos="7392"/>
          <w:tab w:val="left" w:pos="7740"/>
          <w:tab w:val="left" w:leader="dot" w:pos="8990"/>
        </w:tabs>
        <w:spacing w:line="360" w:lineRule="auto"/>
        <w:ind w:right="713" w:firstLine="0"/>
      </w:pPr>
      <w:r>
        <w:t>Dimaklumkan bahawa saya,</w:t>
      </w:r>
      <w:r>
        <w:rPr>
          <w:lang w:val="en-US"/>
        </w:rPr>
        <w:t>*..</w:t>
      </w:r>
      <w:r>
        <w:t>…</w:t>
      </w:r>
      <w:r>
        <w:rPr>
          <w:lang w:val="en-US"/>
        </w:rPr>
        <w:t>………………………………………………</w:t>
      </w:r>
      <w:r>
        <w:t xml:space="preserve">………. </w:t>
      </w:r>
      <w:r>
        <w:rPr>
          <w:lang w:val="en-US"/>
        </w:rPr>
        <w:t>No Kad Pengenalan :….</w:t>
      </w:r>
      <w:r>
        <w:t>…………………………………………………………………………….selaku</w:t>
      </w:r>
      <w:r>
        <w:rPr>
          <w:spacing w:val="6"/>
        </w:rPr>
        <w:t xml:space="preserve"> </w:t>
      </w:r>
      <w:r>
        <w:t xml:space="preserve">pemilik </w:t>
      </w:r>
      <w:r>
        <w:rPr>
          <w:spacing w:val="-2"/>
        </w:rPr>
        <w:t>syarikat……..………………………………………………………</w:t>
      </w:r>
      <w:r>
        <w:rPr>
          <w:spacing w:val="-2"/>
          <w:lang w:val="en-US"/>
        </w:rPr>
        <w:t>………..</w:t>
      </w:r>
      <w:r>
        <w:rPr>
          <w:spacing w:val="-4"/>
        </w:rPr>
        <w:t>aka</w:t>
      </w:r>
      <w:r>
        <w:rPr>
          <w:spacing w:val="-4"/>
          <w:lang w:val="en-US"/>
        </w:rPr>
        <w:t xml:space="preserve">n </w:t>
      </w:r>
      <w:r>
        <w:rPr>
          <w:spacing w:val="-2"/>
        </w:rPr>
        <w:t>menandatangan</w:t>
      </w:r>
      <w:r>
        <w:rPr>
          <w:spacing w:val="-2"/>
          <w:lang w:val="en-US"/>
        </w:rPr>
        <w:t xml:space="preserve"> </w:t>
      </w:r>
      <w:r>
        <w:rPr>
          <w:spacing w:val="-4"/>
        </w:rPr>
        <w:t>semua</w:t>
      </w:r>
      <w:r>
        <w:rPr>
          <w:spacing w:val="-4"/>
          <w:lang w:val="en-US"/>
        </w:rPr>
        <w:t xml:space="preserve"> </w:t>
      </w:r>
      <w:r>
        <w:rPr>
          <w:spacing w:val="-2"/>
        </w:rPr>
        <w:t>dokumen</w:t>
      </w:r>
      <w:r>
        <w:rPr>
          <w:spacing w:val="-2"/>
          <w:lang w:val="en-US"/>
        </w:rPr>
        <w:t xml:space="preserve"> </w:t>
      </w:r>
      <w:r>
        <w:rPr>
          <w:spacing w:val="-2"/>
        </w:rPr>
        <w:t>berkaitan</w:t>
      </w:r>
      <w:r>
        <w:rPr>
          <w:spacing w:val="-2"/>
          <w:lang w:val="en-US"/>
        </w:rPr>
        <w:t xml:space="preserve"> </w:t>
      </w:r>
      <w:r>
        <w:t>dengan</w:t>
      </w:r>
      <w:r>
        <w:rPr>
          <w:lang w:val="en-US"/>
        </w:rPr>
        <w:t xml:space="preserve"> </w:t>
      </w:r>
      <w:r>
        <w:t>urusan</w:t>
      </w:r>
      <w:r>
        <w:rPr>
          <w:lang w:val="en-US"/>
        </w:rPr>
        <w:t xml:space="preserve"> p</w:t>
      </w:r>
      <w:r>
        <w:rPr>
          <w:spacing w:val="-2"/>
        </w:rPr>
        <w:t>erolehan</w:t>
      </w:r>
      <w:r>
        <w:rPr>
          <w:spacing w:val="-2"/>
          <w:lang w:val="en-US"/>
        </w:rPr>
        <w:t>**…</w:t>
      </w:r>
      <w:r>
        <w:rPr>
          <w:spacing w:val="-2"/>
        </w:rPr>
        <w:t>…………………...................…</w:t>
      </w:r>
      <w:r>
        <w:rPr>
          <w:spacing w:val="-2"/>
          <w:lang w:val="en-US"/>
        </w:rPr>
        <w:t>……………</w:t>
      </w:r>
      <w:r>
        <w:rPr>
          <w:spacing w:val="-2"/>
        </w:rPr>
        <w:t>dengan</w:t>
      </w:r>
    </w:p>
    <w:p w14:paraId="42FCAAA0" w14:textId="77777777" w:rsidR="00253DB8" w:rsidRDefault="007622FC">
      <w:pPr>
        <w:pStyle w:val="BodyText"/>
        <w:spacing w:line="360" w:lineRule="auto"/>
        <w:ind w:left="242"/>
      </w:pPr>
      <w:r>
        <w:t>UMPSA</w:t>
      </w:r>
      <w:r>
        <w:rPr>
          <w:spacing w:val="80"/>
        </w:rPr>
        <w:t xml:space="preserve"> </w:t>
      </w:r>
      <w:r>
        <w:t>atau</w:t>
      </w:r>
      <w:r>
        <w:rPr>
          <w:spacing w:val="80"/>
        </w:rPr>
        <w:t xml:space="preserve"> </w:t>
      </w:r>
      <w:r>
        <w:t>mewakilkan</w:t>
      </w:r>
      <w:r>
        <w:rPr>
          <w:spacing w:val="80"/>
        </w:rPr>
        <w:t xml:space="preserve"> </w:t>
      </w:r>
      <w:r>
        <w:t>kuasa</w:t>
      </w:r>
      <w:r>
        <w:rPr>
          <w:spacing w:val="80"/>
        </w:rPr>
        <w:t xml:space="preserve"> </w:t>
      </w:r>
      <w:r>
        <w:t>untuk</w:t>
      </w:r>
      <w:r>
        <w:rPr>
          <w:spacing w:val="80"/>
        </w:rPr>
        <w:t xml:space="preserve"> </w:t>
      </w:r>
      <w:r>
        <w:t>menandatangani</w:t>
      </w:r>
      <w:r>
        <w:rPr>
          <w:spacing w:val="77"/>
        </w:rPr>
        <w:t xml:space="preserve"> </w:t>
      </w:r>
      <w:r>
        <w:t>bagi</w:t>
      </w:r>
      <w:r>
        <w:rPr>
          <w:spacing w:val="77"/>
        </w:rPr>
        <w:t xml:space="preserve"> </w:t>
      </w:r>
      <w:r>
        <w:t>pihak</w:t>
      </w:r>
      <w:r>
        <w:rPr>
          <w:spacing w:val="78"/>
        </w:rPr>
        <w:t xml:space="preserve"> </w:t>
      </w:r>
      <w:r>
        <w:t>syarikat</w:t>
      </w:r>
      <w:r>
        <w:rPr>
          <w:spacing w:val="79"/>
        </w:rPr>
        <w:t xml:space="preserve"> </w:t>
      </w:r>
      <w:r>
        <w:t>untuk</w:t>
      </w:r>
      <w:r>
        <w:rPr>
          <w:spacing w:val="78"/>
        </w:rPr>
        <w:t xml:space="preserve"> </w:t>
      </w:r>
      <w:r>
        <w:t>urusan perolehan tersebut iaitu:</w:t>
      </w:r>
    </w:p>
    <w:p w14:paraId="722A839B" w14:textId="77777777" w:rsidR="00253DB8" w:rsidRDefault="00253DB8">
      <w:pPr>
        <w:pStyle w:val="BodyText"/>
      </w:pPr>
    </w:p>
    <w:p w14:paraId="6407B616" w14:textId="77777777" w:rsidR="00253DB8" w:rsidRDefault="007622FC">
      <w:pPr>
        <w:pStyle w:val="BodyText"/>
        <w:tabs>
          <w:tab w:val="left" w:pos="1682"/>
        </w:tabs>
        <w:ind w:left="242"/>
      </w:pPr>
      <w:r>
        <w:rPr>
          <w:spacing w:val="-4"/>
        </w:rPr>
        <w:t>Nama</w:t>
      </w:r>
      <w:r>
        <w:tab/>
      </w:r>
      <w:r>
        <w:rPr>
          <w:spacing w:val="-10"/>
        </w:rPr>
        <w:t>:</w:t>
      </w:r>
    </w:p>
    <w:p w14:paraId="16E14FAC" w14:textId="77777777" w:rsidR="00253DB8" w:rsidRDefault="007622FC">
      <w:pPr>
        <w:pStyle w:val="BodyText"/>
        <w:tabs>
          <w:tab w:val="left" w:pos="1682"/>
        </w:tabs>
        <w:spacing w:before="126"/>
        <w:ind w:left="242"/>
      </w:pPr>
      <w:r>
        <w:rPr>
          <w:spacing w:val="-2"/>
        </w:rPr>
        <w:t>Jawatan</w:t>
      </w:r>
      <w:r>
        <w:tab/>
      </w:r>
      <w:r>
        <w:rPr>
          <w:spacing w:val="-10"/>
        </w:rPr>
        <w:t>:</w:t>
      </w:r>
    </w:p>
    <w:p w14:paraId="5CBA3F9E" w14:textId="77777777" w:rsidR="00253DB8" w:rsidRDefault="007622FC">
      <w:pPr>
        <w:pStyle w:val="BodyText"/>
        <w:tabs>
          <w:tab w:val="left" w:pos="1682"/>
        </w:tabs>
        <w:spacing w:before="127"/>
        <w:ind w:left="242"/>
      </w:pPr>
      <w:r>
        <w:t>No.</w:t>
      </w:r>
      <w:r>
        <w:rPr>
          <w:spacing w:val="1"/>
        </w:rPr>
        <w:t xml:space="preserve"> </w:t>
      </w:r>
      <w:r>
        <w:rPr>
          <w:spacing w:val="-5"/>
        </w:rPr>
        <w:t>I/C</w:t>
      </w:r>
      <w:r>
        <w:tab/>
      </w:r>
      <w:r>
        <w:rPr>
          <w:spacing w:val="-10"/>
        </w:rPr>
        <w:t>:</w:t>
      </w:r>
    </w:p>
    <w:p w14:paraId="70276AD6" w14:textId="77777777" w:rsidR="00253DB8" w:rsidRDefault="007622FC">
      <w:pPr>
        <w:pStyle w:val="BodyText"/>
        <w:tabs>
          <w:tab w:val="left" w:pos="1682"/>
        </w:tabs>
        <w:spacing w:before="126"/>
        <w:ind w:left="242"/>
      </w:pPr>
      <w:r>
        <w:rPr>
          <w:spacing w:val="-2"/>
        </w:rPr>
        <w:t>Alamat</w:t>
      </w:r>
      <w:r>
        <w:tab/>
      </w:r>
      <w:r>
        <w:rPr>
          <w:spacing w:val="-10"/>
        </w:rPr>
        <w:t>:</w:t>
      </w:r>
    </w:p>
    <w:p w14:paraId="333A76CC" w14:textId="77777777" w:rsidR="00253DB8" w:rsidRDefault="007622FC">
      <w:pPr>
        <w:pStyle w:val="BodyText"/>
        <w:tabs>
          <w:tab w:val="left" w:pos="1682"/>
        </w:tabs>
        <w:spacing w:before="126"/>
        <w:ind w:left="242"/>
      </w:pPr>
      <w:r>
        <w:t>No.</w:t>
      </w:r>
      <w:r>
        <w:rPr>
          <w:spacing w:val="1"/>
        </w:rPr>
        <w:t xml:space="preserve"> </w:t>
      </w:r>
      <w:r>
        <w:rPr>
          <w:spacing w:val="-2"/>
        </w:rPr>
        <w:t>Telefon</w:t>
      </w:r>
      <w:r>
        <w:tab/>
      </w:r>
      <w:r>
        <w:rPr>
          <w:spacing w:val="-10"/>
        </w:rPr>
        <w:t>:</w:t>
      </w:r>
    </w:p>
    <w:p w14:paraId="64EC4F0B" w14:textId="77777777" w:rsidR="00253DB8" w:rsidRDefault="007622FC">
      <w:pPr>
        <w:pStyle w:val="BodyText"/>
        <w:tabs>
          <w:tab w:val="left" w:pos="1682"/>
        </w:tabs>
        <w:spacing w:before="126"/>
        <w:ind w:left="242"/>
      </w:pPr>
      <w:r>
        <w:t>No.</w:t>
      </w:r>
      <w:r>
        <w:rPr>
          <w:spacing w:val="1"/>
        </w:rPr>
        <w:t xml:space="preserve"> </w:t>
      </w:r>
      <w:r>
        <w:rPr>
          <w:spacing w:val="-4"/>
        </w:rPr>
        <w:t>Faks</w:t>
      </w:r>
      <w:r>
        <w:tab/>
      </w:r>
      <w:r>
        <w:rPr>
          <w:spacing w:val="-10"/>
        </w:rPr>
        <w:t>:</w:t>
      </w:r>
    </w:p>
    <w:p w14:paraId="58A13827" w14:textId="77777777" w:rsidR="00253DB8" w:rsidRDefault="007622FC">
      <w:pPr>
        <w:pStyle w:val="BodyText"/>
        <w:tabs>
          <w:tab w:val="left" w:pos="1682"/>
        </w:tabs>
        <w:spacing w:before="127"/>
        <w:ind w:left="242"/>
      </w:pPr>
      <w:r>
        <w:rPr>
          <w:spacing w:val="-4"/>
        </w:rPr>
        <w:t>Emel</w:t>
      </w:r>
      <w:r>
        <w:tab/>
      </w:r>
      <w:r>
        <w:rPr>
          <w:spacing w:val="-10"/>
        </w:rPr>
        <w:t>:</w:t>
      </w:r>
    </w:p>
    <w:p w14:paraId="3BF4243C" w14:textId="77777777" w:rsidR="00253DB8" w:rsidRDefault="00253DB8">
      <w:pPr>
        <w:pStyle w:val="BodyText"/>
        <w:spacing w:before="128"/>
      </w:pPr>
    </w:p>
    <w:p w14:paraId="201ED323" w14:textId="77777777" w:rsidR="00253DB8" w:rsidRDefault="007622FC">
      <w:pPr>
        <w:pStyle w:val="ListParagraph"/>
        <w:numPr>
          <w:ilvl w:val="0"/>
          <w:numId w:val="12"/>
        </w:numPr>
        <w:tabs>
          <w:tab w:val="left" w:pos="962"/>
        </w:tabs>
        <w:spacing w:line="360" w:lineRule="auto"/>
        <w:ind w:right="721" w:firstLine="0"/>
        <w:jc w:val="both"/>
      </w:pPr>
      <w:r>
        <w:t>Sehubungan itu, dikemukan untuk makluman/ rujukan pihak tuan selanjutnya.</w:t>
      </w:r>
      <w:r>
        <w:rPr>
          <w:spacing w:val="-1"/>
        </w:rPr>
        <w:t xml:space="preserve"> </w:t>
      </w:r>
      <w:r>
        <w:t>Pihak kami akan memaklumkan kepada</w:t>
      </w:r>
      <w:r>
        <w:rPr>
          <w:spacing w:val="-1"/>
        </w:rPr>
        <w:t xml:space="preserve"> </w:t>
      </w:r>
      <w:r>
        <w:t>pihak Universiti sekiranya terdapat</w:t>
      </w:r>
      <w:r>
        <w:rPr>
          <w:spacing w:val="-1"/>
        </w:rPr>
        <w:t xml:space="preserve"> </w:t>
      </w:r>
      <w:r>
        <w:t>perubahan</w:t>
      </w:r>
      <w:r>
        <w:rPr>
          <w:spacing w:val="-1"/>
        </w:rPr>
        <w:t xml:space="preserve"> </w:t>
      </w:r>
      <w:r>
        <w:t>penama bagi perkara ini secara rasmi.</w:t>
      </w:r>
    </w:p>
    <w:p w14:paraId="5996A82D" w14:textId="77777777" w:rsidR="00253DB8" w:rsidRDefault="007622FC">
      <w:pPr>
        <w:pStyle w:val="BodyText"/>
        <w:spacing w:line="253" w:lineRule="exact"/>
        <w:ind w:left="242"/>
        <w:jc w:val="both"/>
      </w:pPr>
      <w:r>
        <w:t>Sekian,</w:t>
      </w:r>
      <w:r>
        <w:rPr>
          <w:spacing w:val="-7"/>
        </w:rPr>
        <w:t xml:space="preserve"> </w:t>
      </w:r>
      <w:r>
        <w:t>terima</w:t>
      </w:r>
      <w:r>
        <w:rPr>
          <w:spacing w:val="-2"/>
        </w:rPr>
        <w:t xml:space="preserve"> kasih.</w:t>
      </w:r>
    </w:p>
    <w:p w14:paraId="03BEA49D" w14:textId="77777777" w:rsidR="00253DB8" w:rsidRDefault="00253DB8">
      <w:pPr>
        <w:pStyle w:val="BodyText"/>
      </w:pPr>
    </w:p>
    <w:p w14:paraId="43BDBB7B" w14:textId="77777777" w:rsidR="00253DB8" w:rsidRDefault="00253DB8">
      <w:pPr>
        <w:pStyle w:val="BodyText"/>
      </w:pPr>
    </w:p>
    <w:p w14:paraId="60CE2A1C" w14:textId="77777777" w:rsidR="00253DB8" w:rsidRDefault="00253DB8">
      <w:pPr>
        <w:pStyle w:val="BodyText"/>
      </w:pPr>
    </w:p>
    <w:p w14:paraId="60325880" w14:textId="77777777" w:rsidR="00253DB8" w:rsidRDefault="00253DB8">
      <w:pPr>
        <w:pStyle w:val="BodyText"/>
        <w:spacing w:before="2"/>
      </w:pPr>
    </w:p>
    <w:p w14:paraId="067A08A9" w14:textId="77777777" w:rsidR="00253DB8" w:rsidRDefault="007622FC">
      <w:pPr>
        <w:pStyle w:val="BodyText"/>
        <w:ind w:left="242"/>
        <w:jc w:val="both"/>
      </w:pPr>
      <w:r>
        <w:t>(NAMA</w:t>
      </w:r>
      <w:r>
        <w:rPr>
          <w:spacing w:val="-7"/>
        </w:rPr>
        <w:t xml:space="preserve"> </w:t>
      </w:r>
      <w:r>
        <w:t>PEMILIK</w:t>
      </w:r>
      <w:r>
        <w:rPr>
          <w:spacing w:val="-6"/>
        </w:rPr>
        <w:t xml:space="preserve"> </w:t>
      </w:r>
      <w:r>
        <w:rPr>
          <w:spacing w:val="-2"/>
        </w:rPr>
        <w:t>SYARIKAT)</w:t>
      </w:r>
    </w:p>
    <w:p w14:paraId="12AAECED" w14:textId="77777777" w:rsidR="00253DB8" w:rsidRDefault="007622FC">
      <w:pPr>
        <w:pStyle w:val="BodyText"/>
        <w:spacing w:before="251"/>
        <w:ind w:left="242" w:right="8939"/>
      </w:pPr>
      <w:r>
        <w:rPr>
          <w:spacing w:val="-2"/>
        </w:rPr>
        <w:t>Jawatan</w:t>
      </w:r>
      <w:r>
        <w:rPr>
          <w:spacing w:val="40"/>
        </w:rPr>
        <w:t xml:space="preserve"> </w:t>
      </w:r>
      <w:r>
        <w:t>Cop</w:t>
      </w:r>
      <w:r>
        <w:rPr>
          <w:spacing w:val="-16"/>
        </w:rPr>
        <w:t xml:space="preserve"> </w:t>
      </w:r>
      <w:r>
        <w:t>Syarikat</w:t>
      </w:r>
    </w:p>
    <w:p w14:paraId="424FF60C" w14:textId="77777777" w:rsidR="00253DB8" w:rsidRDefault="00253DB8"/>
    <w:p w14:paraId="109EFBCF" w14:textId="77777777" w:rsidR="00253DB8" w:rsidRDefault="007622FC">
      <w:pPr>
        <w:rPr>
          <w:b/>
          <w:bCs/>
          <w:lang w:val="en-US"/>
        </w:rPr>
      </w:pPr>
      <w:r>
        <w:rPr>
          <w:b/>
          <w:bCs/>
          <w:lang w:val="en-US"/>
        </w:rPr>
        <w:t>Nota :</w:t>
      </w:r>
    </w:p>
    <w:p w14:paraId="3E2EF8AF" w14:textId="77777777" w:rsidR="00253DB8" w:rsidRDefault="00253DB8">
      <w:pPr>
        <w:rPr>
          <w:b/>
          <w:bCs/>
          <w:lang w:val="en-US"/>
        </w:rPr>
      </w:pPr>
    </w:p>
    <w:p w14:paraId="2B072C2A" w14:textId="77777777" w:rsidR="00253DB8" w:rsidRDefault="007622FC">
      <w:pPr>
        <w:ind w:left="330" w:hangingChars="150" w:hanging="330"/>
        <w:rPr>
          <w:i/>
          <w:iCs/>
          <w:sz w:val="20"/>
          <w:szCs w:val="20"/>
          <w:lang w:val="en-US"/>
        </w:rPr>
      </w:pPr>
      <w:r>
        <w:rPr>
          <w:lang w:val="en-US"/>
        </w:rPr>
        <w:t xml:space="preserve">*    </w:t>
      </w:r>
      <w:r>
        <w:rPr>
          <w:i/>
          <w:iCs/>
          <w:sz w:val="20"/>
          <w:szCs w:val="20"/>
          <w:lang w:val="en-US"/>
        </w:rPr>
        <w:t xml:space="preserve">Penandatangan surat pewakilan kuasa ini hendaklah pihak yang sama tertera dalam Sijil Kementerian </w:t>
      </w:r>
    </w:p>
    <w:p w14:paraId="4D3611E3" w14:textId="77777777" w:rsidR="00253DB8" w:rsidRDefault="007622FC">
      <w:pPr>
        <w:ind w:left="330"/>
        <w:rPr>
          <w:i/>
          <w:iCs/>
          <w:sz w:val="20"/>
          <w:szCs w:val="20"/>
          <w:lang w:val="en-US"/>
        </w:rPr>
      </w:pPr>
      <w:r>
        <w:rPr>
          <w:i/>
          <w:iCs/>
          <w:sz w:val="20"/>
          <w:szCs w:val="20"/>
          <w:lang w:val="en-US"/>
        </w:rPr>
        <w:t>Kewangan Malaysia.</w:t>
      </w:r>
    </w:p>
    <w:p w14:paraId="2E590802" w14:textId="77777777" w:rsidR="00253DB8" w:rsidRDefault="007622FC">
      <w:pPr>
        <w:rPr>
          <w:i/>
          <w:iCs/>
          <w:sz w:val="20"/>
          <w:szCs w:val="20"/>
          <w:lang w:val="en-US"/>
        </w:rPr>
        <w:sectPr w:rsidR="00253DB8" w:rsidSect="0032356D">
          <w:pgSz w:w="11910" w:h="16840"/>
          <w:pgMar w:top="1120" w:right="420" w:bottom="280" w:left="1040" w:header="720" w:footer="720" w:gutter="0"/>
          <w:cols w:space="720"/>
        </w:sectPr>
      </w:pPr>
      <w:r>
        <w:rPr>
          <w:i/>
          <w:iCs/>
          <w:sz w:val="20"/>
          <w:szCs w:val="20"/>
          <w:lang w:val="en-US"/>
        </w:rPr>
        <w:t>**  Tajuk Sebut Harga/Tender</w:t>
      </w:r>
    </w:p>
    <w:p w14:paraId="289506B3" w14:textId="77777777" w:rsidR="00253DB8" w:rsidRDefault="00253DB8">
      <w:pPr>
        <w:pStyle w:val="Heading2"/>
        <w:spacing w:before="63"/>
        <w:ind w:left="0" w:right="471"/>
        <w:jc w:val="both"/>
        <w:rPr>
          <w:sz w:val="24"/>
          <w:szCs w:val="24"/>
        </w:rPr>
      </w:pPr>
    </w:p>
    <w:p w14:paraId="782ECFEC" w14:textId="77777777" w:rsidR="00253DB8" w:rsidRDefault="007622FC">
      <w:pPr>
        <w:pStyle w:val="Heading2"/>
        <w:numPr>
          <w:ilvl w:val="0"/>
          <w:numId w:val="13"/>
        </w:numPr>
        <w:spacing w:before="63"/>
        <w:ind w:left="433" w:right="471"/>
        <w:jc w:val="both"/>
        <w:rPr>
          <w:sz w:val="24"/>
          <w:szCs w:val="24"/>
        </w:rPr>
      </w:pPr>
      <w:r>
        <w:rPr>
          <w:sz w:val="24"/>
          <w:szCs w:val="24"/>
          <w:lang w:val="en-US"/>
        </w:rPr>
        <w:t xml:space="preserve">   </w:t>
      </w:r>
      <w:r>
        <w:rPr>
          <w:sz w:val="24"/>
          <w:szCs w:val="24"/>
        </w:rPr>
        <w:t>MAKLUMAT</w:t>
      </w:r>
      <w:r>
        <w:rPr>
          <w:spacing w:val="-9"/>
          <w:sz w:val="24"/>
          <w:szCs w:val="24"/>
        </w:rPr>
        <w:t xml:space="preserve"> </w:t>
      </w:r>
      <w:r>
        <w:rPr>
          <w:spacing w:val="-2"/>
          <w:sz w:val="24"/>
          <w:szCs w:val="24"/>
        </w:rPr>
        <w:t>SYARIKAT</w:t>
      </w:r>
      <w:r>
        <w:rPr>
          <w:spacing w:val="-2"/>
          <w:sz w:val="24"/>
          <w:szCs w:val="24"/>
          <w:lang w:val="en-US"/>
        </w:rPr>
        <w:t xml:space="preserve"> DAN SALINAN SIJIL-SIJIL </w:t>
      </w:r>
    </w:p>
    <w:p w14:paraId="36EB9B34" w14:textId="77777777" w:rsidR="00253DB8" w:rsidRDefault="00253DB8">
      <w:pPr>
        <w:pStyle w:val="BodyText"/>
        <w:spacing w:before="3"/>
        <w:rPr>
          <w:rFonts w:ascii="Arial"/>
          <w:b/>
          <w:sz w:val="24"/>
          <w:szCs w:val="24"/>
        </w:rPr>
      </w:pPr>
    </w:p>
    <w:p w14:paraId="07ADE725" w14:textId="77777777" w:rsidR="00253DB8" w:rsidRDefault="007622FC">
      <w:pPr>
        <w:pStyle w:val="BodyText"/>
        <w:spacing w:before="3"/>
        <w:ind w:firstLine="880"/>
        <w:rPr>
          <w:rFonts w:ascii="Arial"/>
          <w:b/>
          <w:lang w:val="en-US"/>
        </w:rPr>
      </w:pPr>
      <w:r>
        <w:rPr>
          <w:rFonts w:ascii="Arial"/>
          <w:b/>
          <w:lang w:val="en-US"/>
        </w:rPr>
        <w:t>Sila lengkapkan dan lampirkan :</w:t>
      </w:r>
    </w:p>
    <w:p w14:paraId="35893455" w14:textId="77777777" w:rsidR="00253DB8" w:rsidRDefault="00253DB8">
      <w:pPr>
        <w:pStyle w:val="BodyText"/>
        <w:spacing w:before="3"/>
        <w:rPr>
          <w:rFonts w:ascii="Arial"/>
          <w:b/>
          <w:lang w:val="en-US"/>
        </w:rPr>
      </w:pPr>
    </w:p>
    <w:p w14:paraId="6BA97C10" w14:textId="77777777" w:rsidR="00253DB8" w:rsidRDefault="00253DB8">
      <w:pPr>
        <w:pStyle w:val="BodyText"/>
        <w:spacing w:before="3"/>
        <w:rPr>
          <w:rFonts w:ascii="Arial"/>
          <w:b/>
          <w:lang w:val="en-US"/>
        </w:rPr>
      </w:pPr>
    </w:p>
    <w:p w14:paraId="60097430" w14:textId="77777777" w:rsidR="00253DB8" w:rsidRDefault="007622FC">
      <w:pPr>
        <w:pStyle w:val="TableParagraph"/>
        <w:numPr>
          <w:ilvl w:val="0"/>
          <w:numId w:val="14"/>
        </w:numPr>
        <w:tabs>
          <w:tab w:val="clear" w:pos="425"/>
          <w:tab w:val="left" w:pos="824"/>
        </w:tabs>
        <w:spacing w:before="14"/>
        <w:ind w:leftChars="193" w:rightChars="-300" w:right="-660" w:firstLineChars="189" w:firstLine="416"/>
        <w:rPr>
          <w:rFonts w:ascii="Arial" w:hAnsi="Arial" w:cs="Arial"/>
          <w:spacing w:val="-2"/>
        </w:rPr>
      </w:pPr>
      <w:r>
        <w:rPr>
          <w:rFonts w:ascii="Arial" w:hAnsi="Arial" w:cs="Arial"/>
          <w:lang w:val="en-US"/>
        </w:rPr>
        <w:t>Maklumat Syarikat);</w:t>
      </w:r>
    </w:p>
    <w:p w14:paraId="65BB315F"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596204D8" w14:textId="77777777" w:rsidR="00253DB8" w:rsidRDefault="007622FC">
      <w:pPr>
        <w:pStyle w:val="TableParagraph"/>
        <w:numPr>
          <w:ilvl w:val="0"/>
          <w:numId w:val="14"/>
        </w:numPr>
        <w:tabs>
          <w:tab w:val="clear" w:pos="425"/>
          <w:tab w:val="left" w:pos="824"/>
        </w:tabs>
        <w:spacing w:before="14"/>
        <w:ind w:leftChars="193" w:rightChars="-300" w:right="-660" w:firstLineChars="189" w:firstLine="412"/>
        <w:rPr>
          <w:rFonts w:ascii="Arial" w:hAnsi="Arial" w:cs="Arial"/>
          <w:spacing w:val="-2"/>
        </w:rPr>
      </w:pPr>
      <w:r>
        <w:rPr>
          <w:rFonts w:ascii="Arial" w:hAnsi="Arial" w:cs="Arial"/>
          <w:spacing w:val="-2"/>
          <w:lang w:val="en-US"/>
        </w:rPr>
        <w:t>Senarai Kontrak Semasa Dan Terdahulu;</w:t>
      </w:r>
    </w:p>
    <w:p w14:paraId="2060AB90"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37A265AA" w14:textId="77777777" w:rsidR="00253DB8" w:rsidRDefault="007622FC">
      <w:pPr>
        <w:pStyle w:val="TableParagraph"/>
        <w:numPr>
          <w:ilvl w:val="0"/>
          <w:numId w:val="14"/>
        </w:numPr>
        <w:tabs>
          <w:tab w:val="clear" w:pos="425"/>
          <w:tab w:val="left" w:pos="824"/>
        </w:tabs>
        <w:spacing w:before="14"/>
        <w:ind w:leftChars="193" w:rightChars="-300" w:right="-660" w:firstLineChars="189" w:firstLine="416"/>
        <w:rPr>
          <w:rFonts w:ascii="Arial" w:hAnsi="Arial" w:cs="Arial"/>
          <w:spacing w:val="-2"/>
        </w:rPr>
      </w:pPr>
      <w:r>
        <w:rPr>
          <w:rFonts w:ascii="Arial" w:hAnsi="Arial" w:cs="Arial"/>
        </w:rPr>
        <w:t>Borang</w:t>
      </w:r>
      <w:r>
        <w:rPr>
          <w:rFonts w:ascii="Arial" w:hAnsi="Arial" w:cs="Arial"/>
          <w:spacing w:val="-7"/>
        </w:rPr>
        <w:t xml:space="preserve"> </w:t>
      </w:r>
      <w:r>
        <w:rPr>
          <w:rFonts w:ascii="Arial" w:hAnsi="Arial" w:cs="Arial"/>
        </w:rPr>
        <w:t>Kebenaran</w:t>
      </w:r>
      <w:r>
        <w:rPr>
          <w:rFonts w:ascii="Arial" w:hAnsi="Arial" w:cs="Arial"/>
          <w:spacing w:val="-8"/>
        </w:rPr>
        <w:t xml:space="preserve"> </w:t>
      </w:r>
      <w:r>
        <w:rPr>
          <w:rFonts w:ascii="Arial" w:hAnsi="Arial" w:cs="Arial"/>
        </w:rPr>
        <w:t>Mengakses</w:t>
      </w:r>
      <w:r>
        <w:rPr>
          <w:rFonts w:ascii="Arial" w:hAnsi="Arial" w:cs="Arial"/>
          <w:spacing w:val="-9"/>
        </w:rPr>
        <w:t xml:space="preserve"> </w:t>
      </w:r>
      <w:r>
        <w:rPr>
          <w:rFonts w:ascii="Arial" w:hAnsi="Arial" w:cs="Arial"/>
        </w:rPr>
        <w:t>Data</w:t>
      </w:r>
      <w:r>
        <w:rPr>
          <w:rFonts w:ascii="Arial" w:hAnsi="Arial" w:cs="Arial"/>
          <w:spacing w:val="-8"/>
        </w:rPr>
        <w:t xml:space="preserve"> </w:t>
      </w:r>
      <w:r>
        <w:rPr>
          <w:rFonts w:ascii="Arial" w:hAnsi="Arial" w:cs="Arial"/>
        </w:rPr>
        <w:t>Syarikat</w:t>
      </w:r>
      <w:r>
        <w:rPr>
          <w:rFonts w:ascii="Arial" w:hAnsi="Arial" w:cs="Arial"/>
          <w:lang w:val="en-US"/>
        </w:rPr>
        <w:t>;</w:t>
      </w:r>
    </w:p>
    <w:p w14:paraId="6C2306FE"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16D02F1E" w14:textId="77777777" w:rsidR="00253DB8" w:rsidRDefault="007622FC">
      <w:pPr>
        <w:pStyle w:val="TableParagraph"/>
        <w:numPr>
          <w:ilvl w:val="0"/>
          <w:numId w:val="14"/>
        </w:numPr>
        <w:tabs>
          <w:tab w:val="clear" w:pos="425"/>
          <w:tab w:val="left" w:pos="824"/>
        </w:tabs>
        <w:spacing w:before="14"/>
        <w:ind w:leftChars="193" w:firstLineChars="189" w:firstLine="416"/>
        <w:rPr>
          <w:rFonts w:ascii="Arial" w:hAnsi="Arial" w:cs="Arial"/>
          <w:spacing w:val="-2"/>
        </w:rPr>
      </w:pPr>
      <w:r>
        <w:rPr>
          <w:rFonts w:ascii="Arial" w:hAnsi="Arial" w:cs="Arial"/>
        </w:rPr>
        <w:t>Laporan</w:t>
      </w:r>
      <w:r>
        <w:rPr>
          <w:rFonts w:ascii="Arial" w:hAnsi="Arial" w:cs="Arial"/>
          <w:spacing w:val="-10"/>
        </w:rPr>
        <w:t xml:space="preserve"> </w:t>
      </w:r>
      <w:r>
        <w:rPr>
          <w:rFonts w:ascii="Arial" w:hAnsi="Arial" w:cs="Arial"/>
        </w:rPr>
        <w:t>Bank</w:t>
      </w:r>
      <w:r>
        <w:rPr>
          <w:rFonts w:ascii="Arial" w:hAnsi="Arial" w:cs="Arial"/>
          <w:spacing w:val="-10"/>
        </w:rPr>
        <w:t xml:space="preserve"> </w:t>
      </w:r>
      <w:r>
        <w:rPr>
          <w:rFonts w:ascii="Arial" w:hAnsi="Arial" w:cs="Arial"/>
        </w:rPr>
        <w:t>Kedudukan</w:t>
      </w:r>
      <w:r>
        <w:rPr>
          <w:rFonts w:ascii="Arial" w:hAnsi="Arial" w:cs="Arial"/>
          <w:spacing w:val="-10"/>
        </w:rPr>
        <w:t xml:space="preserve"> </w:t>
      </w:r>
      <w:r>
        <w:rPr>
          <w:rFonts w:ascii="Arial" w:hAnsi="Arial" w:cs="Arial"/>
        </w:rPr>
        <w:t>Kewangan</w:t>
      </w:r>
      <w:r>
        <w:rPr>
          <w:rFonts w:ascii="Arial" w:hAnsi="Arial" w:cs="Arial"/>
          <w:spacing w:val="-10"/>
        </w:rPr>
        <w:t xml:space="preserve"> </w:t>
      </w:r>
      <w:r>
        <w:rPr>
          <w:rFonts w:ascii="Arial" w:hAnsi="Arial" w:cs="Arial"/>
        </w:rPr>
        <w:t>Pembida</w:t>
      </w:r>
    </w:p>
    <w:p w14:paraId="4BAC5AA7"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2E1EA0D2" w14:textId="77777777" w:rsidR="00253DB8" w:rsidRDefault="007622FC">
      <w:pPr>
        <w:pStyle w:val="TableParagraph"/>
        <w:numPr>
          <w:ilvl w:val="0"/>
          <w:numId w:val="14"/>
        </w:numPr>
        <w:tabs>
          <w:tab w:val="clear" w:pos="425"/>
          <w:tab w:val="left" w:pos="824"/>
        </w:tabs>
        <w:spacing w:before="14"/>
        <w:ind w:leftChars="193" w:rightChars="-300" w:right="-660" w:firstLineChars="189" w:firstLine="416"/>
        <w:rPr>
          <w:rFonts w:ascii="Arial" w:hAnsi="Arial" w:cs="Arial"/>
          <w:spacing w:val="-2"/>
        </w:rPr>
      </w:pPr>
      <w:r>
        <w:rPr>
          <w:rFonts w:ascii="Arial" w:hAnsi="Arial" w:cs="Arial"/>
        </w:rPr>
        <w:t>Surat</w:t>
      </w:r>
      <w:r>
        <w:rPr>
          <w:rFonts w:ascii="Arial" w:hAnsi="Arial" w:cs="Arial"/>
          <w:spacing w:val="-8"/>
        </w:rPr>
        <w:t xml:space="preserve"> </w:t>
      </w:r>
      <w:r>
        <w:rPr>
          <w:rFonts w:ascii="Arial" w:hAnsi="Arial" w:cs="Arial"/>
          <w:lang w:val="en-US"/>
        </w:rPr>
        <w:t>Overdraf/P</w:t>
      </w:r>
      <w:r>
        <w:rPr>
          <w:rFonts w:ascii="Arial" w:hAnsi="Arial" w:cs="Arial"/>
        </w:rPr>
        <w:t>embiayaan</w:t>
      </w:r>
      <w:r>
        <w:rPr>
          <w:rFonts w:ascii="Arial" w:hAnsi="Arial" w:cs="Arial"/>
          <w:spacing w:val="-6"/>
        </w:rPr>
        <w:t xml:space="preserve"> </w:t>
      </w:r>
      <w:r>
        <w:rPr>
          <w:rFonts w:ascii="Arial" w:hAnsi="Arial" w:cs="Arial"/>
        </w:rPr>
        <w:t>Bank</w:t>
      </w:r>
      <w:r>
        <w:rPr>
          <w:rFonts w:ascii="Arial" w:hAnsi="Arial" w:cs="Arial"/>
          <w:spacing w:val="-9"/>
        </w:rPr>
        <w:t xml:space="preserve"> </w:t>
      </w:r>
      <w:r>
        <w:rPr>
          <w:rFonts w:ascii="Arial" w:hAnsi="Arial" w:cs="Arial"/>
        </w:rPr>
        <w:t>@</w:t>
      </w:r>
      <w:r>
        <w:rPr>
          <w:rFonts w:ascii="Arial" w:hAnsi="Arial" w:cs="Arial"/>
          <w:spacing w:val="-7"/>
        </w:rPr>
        <w:t xml:space="preserve"> </w:t>
      </w:r>
      <w:r>
        <w:rPr>
          <w:rFonts w:ascii="Arial" w:hAnsi="Arial" w:cs="Arial"/>
        </w:rPr>
        <w:t>Institusi</w:t>
      </w:r>
      <w:r>
        <w:rPr>
          <w:rFonts w:ascii="Arial" w:hAnsi="Arial" w:cs="Arial"/>
          <w:spacing w:val="2"/>
        </w:rPr>
        <w:t xml:space="preserve"> </w:t>
      </w:r>
      <w:r>
        <w:rPr>
          <w:rFonts w:ascii="Arial" w:hAnsi="Arial" w:cs="Arial"/>
          <w:spacing w:val="-2"/>
        </w:rPr>
        <w:t>Kewangan</w:t>
      </w:r>
    </w:p>
    <w:p w14:paraId="680C5E32" w14:textId="77777777" w:rsidR="00253DB8" w:rsidRDefault="007622FC">
      <w:pPr>
        <w:pStyle w:val="TableParagraph"/>
        <w:tabs>
          <w:tab w:val="left" w:pos="824"/>
        </w:tabs>
        <w:spacing w:before="14"/>
        <w:ind w:rightChars="-300" w:right="-660"/>
        <w:rPr>
          <w:rFonts w:ascii="Arial" w:hAnsi="Arial" w:cs="Arial"/>
          <w:spacing w:val="-2"/>
          <w:lang w:val="en-US"/>
        </w:rPr>
      </w:pPr>
      <w:r>
        <w:rPr>
          <w:rFonts w:ascii="Arial" w:hAnsi="Arial" w:cs="Arial"/>
          <w:spacing w:val="-2"/>
          <w:lang w:val="en-US"/>
        </w:rPr>
        <w:tab/>
      </w:r>
      <w:r>
        <w:rPr>
          <w:rFonts w:ascii="Arial" w:hAnsi="Arial" w:cs="Arial"/>
          <w:spacing w:val="-2"/>
          <w:lang w:val="en-US"/>
        </w:rPr>
        <w:tab/>
        <w:t>(Jika ada);</w:t>
      </w:r>
    </w:p>
    <w:p w14:paraId="3D869010"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6E517EDD" w14:textId="77777777" w:rsidR="00253DB8" w:rsidRDefault="007622FC">
      <w:pPr>
        <w:pStyle w:val="TableParagraph"/>
        <w:numPr>
          <w:ilvl w:val="0"/>
          <w:numId w:val="14"/>
        </w:numPr>
        <w:tabs>
          <w:tab w:val="clear" w:pos="425"/>
          <w:tab w:val="left" w:pos="824"/>
        </w:tabs>
        <w:spacing w:before="14"/>
        <w:ind w:leftChars="193" w:rightChars="-300" w:right="-660" w:firstLineChars="189" w:firstLine="416"/>
        <w:rPr>
          <w:rFonts w:ascii="Arial" w:hAnsi="Arial" w:cs="Arial"/>
          <w:spacing w:val="-2"/>
        </w:rPr>
      </w:pPr>
      <w:r>
        <w:rPr>
          <w:rFonts w:ascii="Arial" w:hAnsi="Arial" w:cs="Arial"/>
        </w:rPr>
        <w:t>Salinan</w:t>
      </w:r>
      <w:r>
        <w:rPr>
          <w:rFonts w:ascii="Arial" w:hAnsi="Arial" w:cs="Arial"/>
          <w:spacing w:val="-10"/>
        </w:rPr>
        <w:t xml:space="preserve"> </w:t>
      </w:r>
      <w:r>
        <w:rPr>
          <w:rFonts w:ascii="Arial" w:hAnsi="Arial" w:cs="Arial"/>
        </w:rPr>
        <w:t>Sijil</w:t>
      </w:r>
      <w:r>
        <w:rPr>
          <w:rFonts w:ascii="Arial" w:hAnsi="Arial" w:cs="Arial"/>
          <w:spacing w:val="-9"/>
        </w:rPr>
        <w:t xml:space="preserve"> </w:t>
      </w:r>
      <w:r>
        <w:rPr>
          <w:rFonts w:ascii="Arial" w:hAnsi="Arial" w:cs="Arial"/>
        </w:rPr>
        <w:t>Pendaftaran</w:t>
      </w:r>
      <w:r>
        <w:rPr>
          <w:rFonts w:ascii="Arial" w:hAnsi="Arial" w:cs="Arial"/>
          <w:spacing w:val="-10"/>
        </w:rPr>
        <w:t xml:space="preserve"> </w:t>
      </w:r>
      <w:r>
        <w:rPr>
          <w:rFonts w:ascii="Arial" w:hAnsi="Arial" w:cs="Arial"/>
        </w:rPr>
        <w:t>Syarikat</w:t>
      </w:r>
      <w:r>
        <w:rPr>
          <w:rFonts w:ascii="Arial" w:hAnsi="Arial" w:cs="Arial"/>
          <w:spacing w:val="-6"/>
        </w:rPr>
        <w:t xml:space="preserve"> </w:t>
      </w:r>
      <w:r>
        <w:rPr>
          <w:rFonts w:ascii="Arial" w:hAnsi="Arial" w:cs="Arial"/>
          <w:spacing w:val="-2"/>
        </w:rPr>
        <w:t>(SSM/ROC)</w:t>
      </w:r>
      <w:r>
        <w:rPr>
          <w:rFonts w:ascii="Arial" w:hAnsi="Arial" w:cs="Arial"/>
          <w:spacing w:val="-2"/>
          <w:lang w:val="en-US"/>
        </w:rPr>
        <w:t>;</w:t>
      </w:r>
    </w:p>
    <w:p w14:paraId="477CE84F" w14:textId="77777777" w:rsidR="00253DB8" w:rsidRDefault="00253DB8">
      <w:pPr>
        <w:pStyle w:val="TableParagraph"/>
        <w:tabs>
          <w:tab w:val="left" w:pos="824"/>
        </w:tabs>
        <w:spacing w:before="14"/>
        <w:ind w:leftChars="193" w:left="425" w:rightChars="-300" w:right="-660" w:firstLineChars="189" w:firstLine="412"/>
        <w:rPr>
          <w:rFonts w:ascii="Arial" w:hAnsi="Arial" w:cs="Arial"/>
          <w:spacing w:val="-2"/>
        </w:rPr>
      </w:pPr>
    </w:p>
    <w:p w14:paraId="1DE8FAA3" w14:textId="77777777" w:rsidR="00253DB8" w:rsidRDefault="007622FC">
      <w:pPr>
        <w:pStyle w:val="TableParagraph"/>
        <w:numPr>
          <w:ilvl w:val="0"/>
          <w:numId w:val="14"/>
        </w:numPr>
        <w:spacing w:before="14"/>
        <w:ind w:leftChars="193" w:rightChars="-300" w:right="-660" w:firstLineChars="189" w:firstLine="416"/>
        <w:rPr>
          <w:rFonts w:ascii="Arial" w:hAnsi="Arial" w:cs="Arial"/>
          <w:spacing w:val="-4"/>
        </w:rPr>
      </w:pPr>
      <w:r>
        <w:rPr>
          <w:rFonts w:ascii="Arial" w:hAnsi="Arial" w:cs="Arial"/>
        </w:rPr>
        <w:t>Salinan</w:t>
      </w:r>
      <w:r>
        <w:rPr>
          <w:rFonts w:ascii="Arial" w:hAnsi="Arial" w:cs="Arial"/>
          <w:spacing w:val="-7"/>
        </w:rPr>
        <w:t xml:space="preserve"> </w:t>
      </w:r>
      <w:r>
        <w:rPr>
          <w:rFonts w:ascii="Arial" w:hAnsi="Arial" w:cs="Arial"/>
        </w:rPr>
        <w:t>Sijil</w:t>
      </w:r>
      <w:r>
        <w:rPr>
          <w:rFonts w:ascii="Arial" w:hAnsi="Arial" w:cs="Arial"/>
          <w:spacing w:val="-3"/>
        </w:rPr>
        <w:t xml:space="preserve"> </w:t>
      </w:r>
      <w:r>
        <w:rPr>
          <w:rFonts w:ascii="Arial" w:hAnsi="Arial" w:cs="Arial"/>
        </w:rPr>
        <w:t>Kementerian</w:t>
      </w:r>
      <w:r>
        <w:rPr>
          <w:rFonts w:ascii="Arial" w:hAnsi="Arial" w:cs="Arial"/>
          <w:spacing w:val="-11"/>
        </w:rPr>
        <w:t xml:space="preserve"> </w:t>
      </w:r>
      <w:r>
        <w:rPr>
          <w:rFonts w:ascii="Arial" w:hAnsi="Arial" w:cs="Arial"/>
        </w:rPr>
        <w:t>Kewangan</w:t>
      </w:r>
      <w:r>
        <w:rPr>
          <w:rFonts w:ascii="Arial" w:hAnsi="Arial" w:cs="Arial"/>
          <w:spacing w:val="-6"/>
        </w:rPr>
        <w:t xml:space="preserve"> </w:t>
      </w:r>
      <w:r>
        <w:rPr>
          <w:rFonts w:ascii="Arial" w:hAnsi="Arial" w:cs="Arial"/>
          <w:spacing w:val="-4"/>
        </w:rPr>
        <w:t>(MOF)</w:t>
      </w:r>
      <w:r>
        <w:rPr>
          <w:rFonts w:ascii="Arial" w:hAnsi="Arial" w:cs="Arial"/>
          <w:spacing w:val="-4"/>
          <w:lang w:val="en-US"/>
        </w:rPr>
        <w:t>;</w:t>
      </w:r>
    </w:p>
    <w:p w14:paraId="0DE41430" w14:textId="77777777" w:rsidR="00253DB8" w:rsidRDefault="00253DB8">
      <w:pPr>
        <w:pStyle w:val="TableParagraph"/>
        <w:spacing w:before="14"/>
        <w:ind w:leftChars="193" w:left="425" w:rightChars="-300" w:right="-660" w:firstLineChars="189" w:firstLine="408"/>
        <w:rPr>
          <w:rFonts w:ascii="Arial" w:hAnsi="Arial" w:cs="Arial"/>
          <w:spacing w:val="-4"/>
        </w:rPr>
      </w:pPr>
    </w:p>
    <w:p w14:paraId="01E7282B" w14:textId="77777777" w:rsidR="00253DB8" w:rsidRDefault="007622FC">
      <w:pPr>
        <w:pStyle w:val="TableParagraph"/>
        <w:numPr>
          <w:ilvl w:val="0"/>
          <w:numId w:val="14"/>
        </w:numPr>
        <w:spacing w:before="14"/>
        <w:ind w:leftChars="193" w:rightChars="-300" w:right="-660" w:firstLineChars="189" w:firstLine="416"/>
        <w:rPr>
          <w:rFonts w:ascii="Arial" w:hAnsi="Arial" w:cs="Arial"/>
          <w:spacing w:val="-4"/>
        </w:rPr>
      </w:pPr>
      <w:r>
        <w:rPr>
          <w:rFonts w:ascii="Arial" w:hAnsi="Arial" w:cs="Arial"/>
        </w:rPr>
        <w:t>Salinan</w:t>
      </w:r>
      <w:r>
        <w:rPr>
          <w:rFonts w:ascii="Arial" w:hAnsi="Arial" w:cs="Arial"/>
          <w:spacing w:val="-4"/>
        </w:rPr>
        <w:t xml:space="preserve"> </w:t>
      </w:r>
      <w:r>
        <w:rPr>
          <w:rFonts w:ascii="Arial" w:hAnsi="Arial" w:cs="Arial"/>
        </w:rPr>
        <w:t>Sijil</w:t>
      </w:r>
      <w:r>
        <w:rPr>
          <w:rFonts w:ascii="Arial" w:hAnsi="Arial" w:cs="Arial"/>
          <w:spacing w:val="-5"/>
        </w:rPr>
        <w:t xml:space="preserve"> </w:t>
      </w:r>
      <w:r>
        <w:rPr>
          <w:rFonts w:ascii="Arial" w:hAnsi="Arial" w:cs="Arial"/>
        </w:rPr>
        <w:t>Taraf</w:t>
      </w:r>
      <w:r>
        <w:rPr>
          <w:rFonts w:ascii="Arial" w:hAnsi="Arial" w:cs="Arial"/>
          <w:spacing w:val="-2"/>
        </w:rPr>
        <w:t xml:space="preserve"> </w:t>
      </w:r>
      <w:r>
        <w:rPr>
          <w:rFonts w:ascii="Arial" w:hAnsi="Arial" w:cs="Arial"/>
        </w:rPr>
        <w:t>Bumiputera</w:t>
      </w:r>
      <w:r>
        <w:rPr>
          <w:rFonts w:ascii="Arial" w:hAnsi="Arial" w:cs="Arial"/>
          <w:spacing w:val="-5"/>
        </w:rPr>
        <w:t xml:space="preserve"> </w:t>
      </w:r>
      <w:r>
        <w:rPr>
          <w:rFonts w:ascii="Arial" w:hAnsi="Arial" w:cs="Arial"/>
        </w:rPr>
        <w:t>(Jika</w:t>
      </w:r>
      <w:r>
        <w:rPr>
          <w:rFonts w:ascii="Arial" w:hAnsi="Arial" w:cs="Arial"/>
          <w:spacing w:val="-4"/>
        </w:rPr>
        <w:t xml:space="preserve"> ada)</w:t>
      </w:r>
      <w:r>
        <w:rPr>
          <w:rFonts w:ascii="Arial" w:hAnsi="Arial" w:cs="Arial"/>
          <w:spacing w:val="-4"/>
          <w:lang w:val="en-US"/>
        </w:rPr>
        <w:t>;</w:t>
      </w:r>
    </w:p>
    <w:p w14:paraId="1BFCABFA" w14:textId="77777777" w:rsidR="00253DB8" w:rsidRDefault="00253DB8">
      <w:pPr>
        <w:pStyle w:val="TableParagraph"/>
        <w:tabs>
          <w:tab w:val="left" w:pos="824"/>
        </w:tabs>
        <w:spacing w:before="14"/>
        <w:ind w:rightChars="-373" w:right="-821"/>
        <w:rPr>
          <w:rFonts w:ascii="Arial" w:hAnsi="Arial" w:cs="Arial"/>
        </w:rPr>
      </w:pPr>
    </w:p>
    <w:p w14:paraId="475E4BB2" w14:textId="77777777" w:rsidR="00253DB8" w:rsidRDefault="007622FC">
      <w:pPr>
        <w:pStyle w:val="TableParagraph"/>
        <w:tabs>
          <w:tab w:val="left" w:pos="824"/>
        </w:tabs>
        <w:spacing w:before="14"/>
        <w:ind w:rightChars="-700" w:right="-1540"/>
        <w:rPr>
          <w:rFonts w:ascii="Arial" w:hAnsi="Arial" w:cs="Arial"/>
          <w:lang w:val="en-US"/>
        </w:rPr>
      </w:pPr>
      <w:r>
        <w:rPr>
          <w:rFonts w:ascii="Arial" w:hAnsi="Arial" w:cs="Arial"/>
          <w:lang w:val="en-US"/>
        </w:rPr>
        <w:tab/>
        <w:t>Ix.</w:t>
      </w:r>
      <w:r>
        <w:rPr>
          <w:rFonts w:ascii="Arial" w:hAnsi="Arial" w:cs="Arial"/>
          <w:lang w:val="en-US"/>
        </w:rPr>
        <w:tab/>
      </w:r>
      <w:r>
        <w:rPr>
          <w:rFonts w:ascii="Arial" w:hAnsi="Arial" w:cs="Arial"/>
        </w:rPr>
        <w:t>Salinan</w:t>
      </w:r>
      <w:r>
        <w:rPr>
          <w:rFonts w:ascii="Arial" w:hAnsi="Arial" w:cs="Arial"/>
          <w:spacing w:val="76"/>
        </w:rPr>
        <w:t xml:space="preserve"> </w:t>
      </w:r>
      <w:r>
        <w:rPr>
          <w:rFonts w:ascii="Arial" w:hAnsi="Arial" w:cs="Arial"/>
        </w:rPr>
        <w:t>Penyata</w:t>
      </w:r>
      <w:r>
        <w:rPr>
          <w:rFonts w:ascii="Arial" w:hAnsi="Arial" w:cs="Arial"/>
          <w:spacing w:val="72"/>
        </w:rPr>
        <w:t xml:space="preserve"> </w:t>
      </w:r>
      <w:r>
        <w:rPr>
          <w:rFonts w:ascii="Arial" w:hAnsi="Arial" w:cs="Arial"/>
        </w:rPr>
        <w:t>Bank</w:t>
      </w:r>
      <w:r>
        <w:rPr>
          <w:rFonts w:ascii="Arial" w:hAnsi="Arial" w:cs="Arial"/>
          <w:lang w:val="en-US"/>
        </w:rPr>
        <w:t xml:space="preserve"> terkini </w:t>
      </w:r>
      <w:r>
        <w:rPr>
          <w:rFonts w:ascii="Arial" w:hAnsi="Arial" w:cs="Arial"/>
          <w:b/>
          <w:bCs/>
          <w:lang w:val="en-US"/>
        </w:rPr>
        <w:t>yang lengkap bulanan</w:t>
      </w:r>
      <w:r>
        <w:rPr>
          <w:rFonts w:ascii="Arial" w:hAnsi="Arial" w:cs="Arial"/>
          <w:lang w:val="en-US"/>
        </w:rPr>
        <w:t xml:space="preserve"> </w:t>
      </w:r>
      <w:r>
        <w:rPr>
          <w:rFonts w:ascii="Arial" w:hAnsi="Arial" w:cs="Arial"/>
        </w:rPr>
        <w:t>bagi</w:t>
      </w:r>
      <w:r>
        <w:rPr>
          <w:rFonts w:ascii="Arial" w:hAnsi="Arial" w:cs="Arial"/>
          <w:spacing w:val="71"/>
        </w:rPr>
        <w:t xml:space="preserve"> </w:t>
      </w:r>
      <w:r>
        <w:rPr>
          <w:rFonts w:ascii="Arial" w:hAnsi="Arial" w:cs="Arial"/>
        </w:rPr>
        <w:t>tiga</w:t>
      </w:r>
      <w:r>
        <w:rPr>
          <w:rFonts w:ascii="Arial" w:hAnsi="Arial" w:cs="Arial"/>
          <w:spacing w:val="72"/>
        </w:rPr>
        <w:t xml:space="preserve"> </w:t>
      </w:r>
      <w:r>
        <w:rPr>
          <w:rFonts w:ascii="Arial" w:hAnsi="Arial" w:cs="Arial"/>
        </w:rPr>
        <w:t>(3)</w:t>
      </w:r>
      <w:r>
        <w:rPr>
          <w:rFonts w:ascii="Arial" w:hAnsi="Arial" w:cs="Arial"/>
          <w:lang w:val="en-US"/>
        </w:rPr>
        <w:t xml:space="preserve">  </w:t>
      </w:r>
      <w:r>
        <w:rPr>
          <w:rFonts w:ascii="Arial" w:hAnsi="Arial" w:cs="Arial"/>
        </w:rPr>
        <w:t>lan</w:t>
      </w:r>
      <w:r>
        <w:rPr>
          <w:rFonts w:ascii="Arial" w:hAnsi="Arial" w:cs="Arial"/>
          <w:lang w:val="en-US"/>
        </w:rPr>
        <w:t xml:space="preserve"> </w:t>
      </w:r>
    </w:p>
    <w:p w14:paraId="078ACD26" w14:textId="77777777" w:rsidR="00253DB8" w:rsidRDefault="007622FC">
      <w:pPr>
        <w:pStyle w:val="TableParagraph"/>
        <w:tabs>
          <w:tab w:val="left" w:pos="824"/>
        </w:tabs>
        <w:spacing w:before="14"/>
        <w:ind w:rightChars="-373" w:right="-821"/>
        <w:rPr>
          <w:rFonts w:ascii="Arial" w:hAnsi="Arial" w:cs="Arial"/>
          <w:lang w:val="en-US"/>
        </w:rPr>
      </w:pPr>
      <w:r>
        <w:rPr>
          <w:rFonts w:ascii="Arial" w:hAnsi="Arial" w:cs="Arial"/>
          <w:lang w:val="en-US"/>
        </w:rPr>
        <w:tab/>
      </w:r>
      <w:r>
        <w:rPr>
          <w:rFonts w:ascii="Arial" w:hAnsi="Arial" w:cs="Arial"/>
          <w:lang w:val="en-US"/>
        </w:rPr>
        <w:tab/>
        <w:t>t</w:t>
      </w:r>
      <w:r>
        <w:rPr>
          <w:rFonts w:ascii="Arial" w:hAnsi="Arial" w:cs="Arial"/>
        </w:rPr>
        <w:t>erakhir</w:t>
      </w:r>
      <w:r>
        <w:rPr>
          <w:rFonts w:ascii="Arial" w:hAnsi="Arial" w:cs="Arial"/>
          <w:lang w:val="en-US"/>
        </w:rPr>
        <w:t>:</w:t>
      </w:r>
    </w:p>
    <w:p w14:paraId="72ECEA57" w14:textId="77777777" w:rsidR="00253DB8" w:rsidRDefault="00253DB8">
      <w:pPr>
        <w:pStyle w:val="TableParagraph"/>
        <w:tabs>
          <w:tab w:val="left" w:pos="824"/>
        </w:tabs>
        <w:spacing w:before="14"/>
        <w:ind w:rightChars="-373" w:right="-821"/>
        <w:rPr>
          <w:rFonts w:ascii="Arial" w:hAnsi="Arial" w:cs="Arial"/>
          <w:b/>
          <w:bCs/>
          <w:lang w:val="en-US"/>
        </w:rPr>
      </w:pPr>
    </w:p>
    <w:p w14:paraId="05E70D03" w14:textId="77777777" w:rsidR="00253DB8" w:rsidRDefault="007622FC">
      <w:pPr>
        <w:pStyle w:val="TableParagraph"/>
        <w:numPr>
          <w:ilvl w:val="0"/>
          <w:numId w:val="15"/>
        </w:numPr>
        <w:tabs>
          <w:tab w:val="clear" w:pos="425"/>
          <w:tab w:val="left" w:pos="824"/>
        </w:tabs>
        <w:spacing w:before="14"/>
        <w:ind w:rightChars="-373" w:right="-821" w:firstLine="1115"/>
        <w:rPr>
          <w:rFonts w:ascii="Arial" w:hAnsi="Arial" w:cs="Arial"/>
          <w:lang w:val="en-US"/>
        </w:rPr>
      </w:pPr>
      <w:r>
        <w:rPr>
          <w:rFonts w:ascii="Arial" w:hAnsi="Arial" w:cs="Arial"/>
          <w:lang w:val="en-US"/>
        </w:rPr>
        <w:t xml:space="preserve">Sila lampirkan muka surat pertama dan terakhir yang </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xml:space="preserve">menunjukkan nilai baki akhir setiap bulan; dan </w:t>
      </w:r>
    </w:p>
    <w:p w14:paraId="0BEAD3E1" w14:textId="77777777" w:rsidR="00253DB8" w:rsidRDefault="00253DB8">
      <w:pPr>
        <w:pStyle w:val="TableParagraph"/>
        <w:tabs>
          <w:tab w:val="left" w:pos="824"/>
        </w:tabs>
        <w:spacing w:before="14"/>
        <w:ind w:left="1540" w:rightChars="-373" w:right="-821"/>
        <w:rPr>
          <w:rFonts w:ascii="Arial" w:hAnsi="Arial" w:cs="Arial"/>
          <w:lang w:val="en-US"/>
        </w:rPr>
      </w:pPr>
    </w:p>
    <w:p w14:paraId="4ACF2386" w14:textId="77777777" w:rsidR="00253DB8" w:rsidRDefault="007622FC">
      <w:pPr>
        <w:pStyle w:val="TableParagraph"/>
        <w:numPr>
          <w:ilvl w:val="0"/>
          <w:numId w:val="15"/>
        </w:numPr>
        <w:tabs>
          <w:tab w:val="clear" w:pos="425"/>
          <w:tab w:val="left" w:pos="824"/>
        </w:tabs>
        <w:spacing w:before="14"/>
        <w:ind w:rightChars="-373" w:right="-821" w:firstLine="1115"/>
        <w:rPr>
          <w:rFonts w:ascii="Arial" w:hAnsi="Arial" w:cs="Arial"/>
          <w:spacing w:val="-4"/>
        </w:rPr>
      </w:pPr>
      <w:r>
        <w:rPr>
          <w:rFonts w:ascii="Arial" w:hAnsi="Arial" w:cs="Arial"/>
          <w:spacing w:val="-5"/>
          <w:lang w:val="en-US"/>
        </w:rPr>
        <w:t>Penyata hendaklah dicop dan ditandatangani asal (original)</w:t>
      </w:r>
    </w:p>
    <w:p w14:paraId="07929BC8" w14:textId="77777777" w:rsidR="00253DB8" w:rsidRDefault="007622FC">
      <w:pPr>
        <w:pStyle w:val="TableParagraph"/>
        <w:tabs>
          <w:tab w:val="left" w:pos="824"/>
        </w:tabs>
        <w:spacing w:before="14"/>
        <w:ind w:left="1540" w:rightChars="-373" w:right="-821"/>
        <w:rPr>
          <w:rFonts w:ascii="Arial" w:hAnsi="Arial" w:cs="Arial"/>
          <w:spacing w:val="-4"/>
        </w:rPr>
      </w:pPr>
      <w:r>
        <w:rPr>
          <w:rFonts w:ascii="Arial" w:hAnsi="Arial" w:cs="Arial"/>
          <w:spacing w:val="-5"/>
          <w:lang w:val="en-US"/>
        </w:rPr>
        <w:tab/>
        <w:t>o</w:t>
      </w:r>
      <w:r>
        <w:rPr>
          <w:rFonts w:ascii="Arial" w:hAnsi="Arial" w:cs="Arial"/>
        </w:rPr>
        <w:t>leh</w:t>
      </w:r>
      <w:r>
        <w:rPr>
          <w:rFonts w:ascii="Arial" w:hAnsi="Arial" w:cs="Arial"/>
          <w:lang w:val="en-US"/>
        </w:rPr>
        <w:t xml:space="preserve"> </w:t>
      </w:r>
      <w:r>
        <w:rPr>
          <w:rFonts w:ascii="Arial" w:hAnsi="Arial" w:cs="Arial"/>
        </w:rPr>
        <w:t>Pegawai</w:t>
      </w:r>
      <w:r>
        <w:rPr>
          <w:rFonts w:ascii="Arial" w:hAnsi="Arial" w:cs="Arial"/>
          <w:spacing w:val="-4"/>
        </w:rPr>
        <w:t xml:space="preserve"> </w:t>
      </w:r>
      <w:r>
        <w:rPr>
          <w:rFonts w:ascii="Arial" w:hAnsi="Arial" w:cs="Arial"/>
        </w:rPr>
        <w:t>Bank</w:t>
      </w:r>
      <w:r>
        <w:rPr>
          <w:rFonts w:ascii="Arial" w:hAnsi="Arial" w:cs="Arial"/>
          <w:lang w:val="en-US"/>
        </w:rPr>
        <w:t>.</w:t>
      </w:r>
    </w:p>
    <w:p w14:paraId="1E6F01CE" w14:textId="77777777" w:rsidR="00253DB8" w:rsidRDefault="00253DB8">
      <w:pPr>
        <w:pStyle w:val="TableParagraph"/>
        <w:spacing w:before="14"/>
        <w:ind w:leftChars="193" w:left="425" w:rightChars="-300" w:right="-660" w:firstLineChars="189" w:firstLine="408"/>
        <w:rPr>
          <w:rFonts w:ascii="Arial" w:hAnsi="Arial" w:cs="Arial"/>
          <w:spacing w:val="-4"/>
        </w:rPr>
      </w:pPr>
    </w:p>
    <w:p w14:paraId="23A4ED84" w14:textId="77777777" w:rsidR="00253DB8" w:rsidRDefault="00253DB8">
      <w:pPr>
        <w:pStyle w:val="TableParagraph"/>
        <w:tabs>
          <w:tab w:val="left" w:pos="824"/>
        </w:tabs>
        <w:spacing w:before="14"/>
        <w:ind w:rightChars="-300" w:right="-660"/>
        <w:rPr>
          <w:rFonts w:ascii="Arial" w:hAnsi="Arial" w:cs="Arial"/>
          <w:b/>
          <w:bCs/>
          <w:i/>
          <w:iCs/>
        </w:rPr>
      </w:pPr>
    </w:p>
    <w:p w14:paraId="0938A4D8" w14:textId="77777777" w:rsidR="00253DB8" w:rsidRDefault="00253DB8">
      <w:pPr>
        <w:pStyle w:val="BodyText"/>
        <w:spacing w:before="3"/>
        <w:ind w:left="720"/>
        <w:rPr>
          <w:rFonts w:ascii="Arial" w:hAnsi="Arial" w:cs="Arial"/>
          <w:b/>
          <w:sz w:val="24"/>
          <w:szCs w:val="24"/>
          <w:lang w:val="en-US"/>
        </w:rPr>
      </w:pPr>
    </w:p>
    <w:p w14:paraId="5D18954F" w14:textId="77777777" w:rsidR="00253DB8" w:rsidRDefault="00253DB8">
      <w:pPr>
        <w:pStyle w:val="BodyText"/>
        <w:spacing w:before="3"/>
        <w:rPr>
          <w:rFonts w:ascii="Arial" w:hAnsi="Arial" w:cs="Arial"/>
          <w:b/>
          <w:sz w:val="24"/>
          <w:szCs w:val="24"/>
          <w:lang w:val="en-US"/>
        </w:rPr>
      </w:pPr>
    </w:p>
    <w:p w14:paraId="1324E34D" w14:textId="77777777" w:rsidR="00253DB8" w:rsidRDefault="00253DB8">
      <w:pPr>
        <w:pStyle w:val="BodyText"/>
        <w:spacing w:before="112"/>
        <w:rPr>
          <w:rFonts w:ascii="Arial" w:hAnsi="Arial" w:cs="Arial"/>
          <w:i/>
          <w:sz w:val="24"/>
          <w:szCs w:val="24"/>
        </w:rPr>
      </w:pPr>
    </w:p>
    <w:p w14:paraId="0930AE28" w14:textId="77777777" w:rsidR="00253DB8" w:rsidRDefault="00253DB8">
      <w:pPr>
        <w:pStyle w:val="BodyText"/>
        <w:spacing w:before="112"/>
        <w:rPr>
          <w:rFonts w:ascii="Arial" w:hAnsi="Arial" w:cs="Arial"/>
          <w:i/>
          <w:sz w:val="24"/>
          <w:szCs w:val="24"/>
        </w:rPr>
      </w:pPr>
    </w:p>
    <w:p w14:paraId="2B95FC50" w14:textId="77777777" w:rsidR="00253DB8" w:rsidRDefault="00253DB8">
      <w:pPr>
        <w:pStyle w:val="BodyText"/>
        <w:spacing w:before="112"/>
        <w:rPr>
          <w:rFonts w:ascii="Arial" w:hAnsi="Arial" w:cs="Arial"/>
          <w:i/>
          <w:sz w:val="24"/>
          <w:szCs w:val="24"/>
        </w:rPr>
      </w:pPr>
    </w:p>
    <w:p w14:paraId="33FD635A" w14:textId="77777777" w:rsidR="00253DB8" w:rsidRDefault="00253DB8">
      <w:pPr>
        <w:pStyle w:val="BodyText"/>
        <w:spacing w:before="112"/>
        <w:rPr>
          <w:rFonts w:ascii="Arial" w:hAnsi="Arial" w:cs="Arial"/>
          <w:i/>
          <w:sz w:val="24"/>
          <w:szCs w:val="24"/>
        </w:rPr>
      </w:pPr>
    </w:p>
    <w:p w14:paraId="1AD948D1" w14:textId="77777777" w:rsidR="00253DB8" w:rsidRDefault="00253DB8">
      <w:pPr>
        <w:pStyle w:val="BodyText"/>
        <w:spacing w:before="112"/>
        <w:rPr>
          <w:rFonts w:ascii="Arial" w:hAnsi="Arial" w:cs="Arial"/>
          <w:i/>
          <w:sz w:val="24"/>
          <w:szCs w:val="24"/>
        </w:rPr>
      </w:pPr>
    </w:p>
    <w:p w14:paraId="1CCB3A97" w14:textId="77777777" w:rsidR="00253DB8" w:rsidRDefault="00253DB8">
      <w:pPr>
        <w:pStyle w:val="BodyText"/>
        <w:spacing w:before="112"/>
        <w:rPr>
          <w:rFonts w:ascii="Arial" w:hAnsi="Arial" w:cs="Arial"/>
          <w:i/>
          <w:sz w:val="24"/>
          <w:szCs w:val="24"/>
        </w:rPr>
      </w:pPr>
    </w:p>
    <w:p w14:paraId="3B938354" w14:textId="77777777" w:rsidR="00253DB8" w:rsidRDefault="00253DB8">
      <w:pPr>
        <w:pStyle w:val="BodyText"/>
        <w:spacing w:before="112"/>
        <w:rPr>
          <w:rFonts w:ascii="Arial" w:hAnsi="Arial" w:cs="Arial"/>
          <w:i/>
          <w:sz w:val="24"/>
          <w:szCs w:val="24"/>
        </w:rPr>
      </w:pPr>
    </w:p>
    <w:p w14:paraId="25220A81" w14:textId="77777777" w:rsidR="00253DB8" w:rsidRDefault="00253DB8">
      <w:pPr>
        <w:pStyle w:val="BodyText"/>
        <w:spacing w:before="112"/>
        <w:rPr>
          <w:rFonts w:ascii="Arial" w:hAnsi="Arial" w:cs="Arial"/>
          <w:i/>
          <w:sz w:val="24"/>
          <w:szCs w:val="24"/>
        </w:rPr>
      </w:pPr>
    </w:p>
    <w:p w14:paraId="25F9BA4D" w14:textId="77777777" w:rsidR="00253DB8" w:rsidRDefault="00253DB8">
      <w:pPr>
        <w:pStyle w:val="BodyText"/>
        <w:spacing w:before="112"/>
        <w:rPr>
          <w:rFonts w:ascii="Arial" w:hAnsi="Arial" w:cs="Arial"/>
          <w:i/>
          <w:sz w:val="24"/>
          <w:szCs w:val="24"/>
        </w:rPr>
      </w:pPr>
    </w:p>
    <w:p w14:paraId="786CE1BA" w14:textId="77777777" w:rsidR="00253DB8" w:rsidRDefault="00253DB8">
      <w:pPr>
        <w:pStyle w:val="BodyText"/>
        <w:spacing w:before="112"/>
        <w:rPr>
          <w:rFonts w:ascii="Arial" w:hAnsi="Arial" w:cs="Arial"/>
          <w:i/>
          <w:sz w:val="24"/>
          <w:szCs w:val="24"/>
        </w:rPr>
      </w:pPr>
    </w:p>
    <w:p w14:paraId="041CA0E6" w14:textId="77777777" w:rsidR="00253DB8" w:rsidRDefault="00253DB8">
      <w:pPr>
        <w:pStyle w:val="BodyText"/>
        <w:spacing w:before="112"/>
        <w:rPr>
          <w:rFonts w:ascii="Arial" w:hAnsi="Arial" w:cs="Arial"/>
          <w:i/>
          <w:sz w:val="24"/>
          <w:szCs w:val="24"/>
        </w:rPr>
      </w:pPr>
    </w:p>
    <w:p w14:paraId="595542A3" w14:textId="77777777" w:rsidR="00253DB8" w:rsidRDefault="00253DB8">
      <w:pPr>
        <w:pStyle w:val="BodyText"/>
        <w:spacing w:before="112"/>
        <w:rPr>
          <w:rFonts w:ascii="Arial" w:hAnsi="Arial" w:cs="Arial"/>
          <w:i/>
          <w:sz w:val="24"/>
          <w:szCs w:val="24"/>
        </w:rPr>
      </w:pPr>
    </w:p>
    <w:p w14:paraId="36EA5210" w14:textId="77777777" w:rsidR="00253DB8" w:rsidRDefault="00253DB8">
      <w:pPr>
        <w:pStyle w:val="BodyText"/>
        <w:spacing w:before="112"/>
        <w:rPr>
          <w:rFonts w:ascii="Arial" w:hAnsi="Arial" w:cs="Arial"/>
          <w:i/>
          <w:sz w:val="24"/>
          <w:szCs w:val="24"/>
        </w:rPr>
      </w:pPr>
    </w:p>
    <w:p w14:paraId="565B0A66" w14:textId="77777777" w:rsidR="00253DB8" w:rsidRDefault="00253DB8">
      <w:pPr>
        <w:pStyle w:val="BodyText"/>
        <w:spacing w:before="112"/>
        <w:rPr>
          <w:rFonts w:ascii="Arial" w:hAnsi="Arial" w:cs="Arial"/>
          <w:i/>
          <w:sz w:val="24"/>
          <w:szCs w:val="24"/>
        </w:rPr>
      </w:pPr>
    </w:p>
    <w:p w14:paraId="7DAADC0B" w14:textId="77777777" w:rsidR="00253DB8" w:rsidRDefault="00253DB8">
      <w:pPr>
        <w:pStyle w:val="BodyText"/>
        <w:spacing w:before="112"/>
        <w:rPr>
          <w:rFonts w:ascii="Arial" w:hAnsi="Arial" w:cs="Arial"/>
          <w:i/>
          <w:sz w:val="24"/>
          <w:szCs w:val="24"/>
        </w:rPr>
      </w:pPr>
    </w:p>
    <w:p w14:paraId="1EC88EE7" w14:textId="77777777" w:rsidR="00253DB8" w:rsidRDefault="00253DB8">
      <w:pPr>
        <w:pStyle w:val="BodyText"/>
        <w:spacing w:before="112"/>
        <w:rPr>
          <w:rFonts w:ascii="Arial" w:hAnsi="Arial" w:cs="Arial"/>
          <w:i/>
          <w:sz w:val="24"/>
          <w:szCs w:val="24"/>
        </w:rPr>
      </w:pPr>
    </w:p>
    <w:p w14:paraId="0F1F05F8" w14:textId="77777777" w:rsidR="00253DB8" w:rsidRDefault="00253DB8">
      <w:pPr>
        <w:pStyle w:val="BodyText"/>
        <w:spacing w:before="112"/>
        <w:rPr>
          <w:rFonts w:ascii="Arial" w:hAnsi="Arial" w:cs="Arial"/>
          <w:i/>
          <w:sz w:val="24"/>
          <w:szCs w:val="24"/>
        </w:rPr>
      </w:pPr>
    </w:p>
    <w:p w14:paraId="3434AA99" w14:textId="77777777" w:rsidR="00253DB8" w:rsidRDefault="00253DB8">
      <w:pPr>
        <w:pStyle w:val="BodyText"/>
        <w:spacing w:before="112"/>
        <w:rPr>
          <w:rFonts w:ascii="Arial" w:hAnsi="Arial" w:cs="Arial"/>
          <w:i/>
          <w:sz w:val="24"/>
          <w:szCs w:val="24"/>
        </w:rPr>
      </w:pPr>
    </w:p>
    <w:p w14:paraId="63818F90" w14:textId="77777777" w:rsidR="00253DB8" w:rsidRDefault="00253DB8">
      <w:pPr>
        <w:pStyle w:val="BodyText"/>
        <w:spacing w:before="112"/>
        <w:rPr>
          <w:rFonts w:ascii="Arial" w:hAnsi="Arial" w:cs="Arial"/>
          <w:i/>
          <w:sz w:val="24"/>
          <w:szCs w:val="24"/>
        </w:rPr>
      </w:pPr>
    </w:p>
    <w:p w14:paraId="7C6D7B4C" w14:textId="77777777" w:rsidR="00253DB8" w:rsidRDefault="00253DB8">
      <w:pPr>
        <w:pStyle w:val="BodyText"/>
        <w:spacing w:before="112"/>
        <w:rPr>
          <w:rFonts w:ascii="Arial" w:hAnsi="Arial" w:cs="Arial"/>
          <w:i/>
          <w:sz w:val="24"/>
          <w:szCs w:val="24"/>
        </w:rPr>
      </w:pPr>
    </w:p>
    <w:p w14:paraId="0F2019B5" w14:textId="77777777" w:rsidR="00253DB8" w:rsidRDefault="00253DB8">
      <w:pPr>
        <w:pStyle w:val="BodyText"/>
        <w:spacing w:before="112"/>
        <w:rPr>
          <w:rFonts w:ascii="Arial" w:hAnsi="Arial" w:cs="Arial"/>
          <w:i/>
          <w:sz w:val="24"/>
          <w:szCs w:val="24"/>
        </w:rPr>
      </w:pPr>
    </w:p>
    <w:p w14:paraId="5D86FB69" w14:textId="77777777" w:rsidR="00253DB8" w:rsidRDefault="00253DB8">
      <w:pPr>
        <w:pStyle w:val="BodyText"/>
        <w:spacing w:before="112"/>
        <w:rPr>
          <w:rFonts w:ascii="Arial" w:hAnsi="Arial" w:cs="Arial"/>
          <w:i/>
          <w:sz w:val="24"/>
          <w:szCs w:val="24"/>
        </w:rPr>
      </w:pPr>
    </w:p>
    <w:p w14:paraId="1E67D000" w14:textId="77777777" w:rsidR="00253DB8" w:rsidRDefault="00253DB8">
      <w:pPr>
        <w:pStyle w:val="BodyText"/>
        <w:spacing w:before="112"/>
        <w:rPr>
          <w:rFonts w:ascii="Arial" w:hAnsi="Arial" w:cs="Arial"/>
          <w:i/>
          <w:sz w:val="24"/>
          <w:szCs w:val="24"/>
        </w:rPr>
      </w:pPr>
    </w:p>
    <w:p w14:paraId="0FA35636" w14:textId="77777777" w:rsidR="00253DB8" w:rsidRDefault="00253DB8">
      <w:pPr>
        <w:pStyle w:val="BodyText"/>
        <w:spacing w:before="112"/>
        <w:rPr>
          <w:rFonts w:ascii="Arial" w:hAnsi="Arial" w:cs="Arial"/>
          <w:i/>
          <w:sz w:val="24"/>
          <w:szCs w:val="24"/>
        </w:rPr>
      </w:pPr>
    </w:p>
    <w:p w14:paraId="082F10AA" w14:textId="77777777" w:rsidR="00253DB8" w:rsidRDefault="00253DB8">
      <w:pPr>
        <w:pStyle w:val="BodyText"/>
        <w:spacing w:before="112"/>
        <w:rPr>
          <w:rFonts w:ascii="Arial" w:hAnsi="Arial" w:cs="Arial"/>
          <w:i/>
          <w:sz w:val="24"/>
          <w:szCs w:val="24"/>
        </w:rPr>
      </w:pPr>
    </w:p>
    <w:p w14:paraId="109F0255" w14:textId="77777777" w:rsidR="00253DB8" w:rsidRDefault="00253DB8">
      <w:pPr>
        <w:pStyle w:val="BodyText"/>
        <w:spacing w:before="112"/>
        <w:rPr>
          <w:rFonts w:ascii="Arial" w:hAnsi="Arial" w:cs="Arial"/>
          <w:i/>
          <w:sz w:val="24"/>
          <w:szCs w:val="24"/>
        </w:rPr>
      </w:pPr>
    </w:p>
    <w:p w14:paraId="3F292FAD" w14:textId="77777777" w:rsidR="00253DB8" w:rsidRDefault="00253DB8">
      <w:pPr>
        <w:pStyle w:val="BodyText"/>
        <w:spacing w:before="112"/>
        <w:rPr>
          <w:rFonts w:ascii="Arial" w:hAnsi="Arial" w:cs="Arial"/>
          <w:i/>
          <w:sz w:val="24"/>
          <w:szCs w:val="24"/>
        </w:rPr>
      </w:pPr>
    </w:p>
    <w:p w14:paraId="2A16CD8D" w14:textId="77777777" w:rsidR="00253DB8" w:rsidRDefault="00253DB8">
      <w:pPr>
        <w:pStyle w:val="BodyText"/>
        <w:spacing w:before="112"/>
        <w:rPr>
          <w:rFonts w:ascii="Arial" w:hAnsi="Arial" w:cs="Arial"/>
          <w:i/>
          <w:sz w:val="24"/>
          <w:szCs w:val="24"/>
        </w:rPr>
      </w:pPr>
    </w:p>
    <w:p w14:paraId="47D85B8F" w14:textId="77777777" w:rsidR="00253DB8" w:rsidRDefault="00253DB8">
      <w:pPr>
        <w:pStyle w:val="BodyText"/>
        <w:spacing w:before="112"/>
        <w:ind w:leftChars="399" w:left="878"/>
        <w:rPr>
          <w:rFonts w:ascii="Arial" w:hAnsi="Arial" w:cs="Arial"/>
          <w:i/>
          <w:sz w:val="24"/>
          <w:szCs w:val="24"/>
        </w:rPr>
      </w:pPr>
    </w:p>
    <w:p w14:paraId="523D65C6" w14:textId="77777777" w:rsidR="00253DB8" w:rsidRDefault="00253DB8">
      <w:pPr>
        <w:pStyle w:val="BodyText"/>
        <w:spacing w:before="112"/>
        <w:rPr>
          <w:rFonts w:ascii="Arial" w:hAnsi="Arial" w:cs="Arial"/>
          <w:i/>
          <w:sz w:val="24"/>
          <w:szCs w:val="24"/>
        </w:rPr>
      </w:pPr>
    </w:p>
    <w:p w14:paraId="18763B31" w14:textId="77777777" w:rsidR="00253DB8" w:rsidRDefault="00253DB8">
      <w:pPr>
        <w:pStyle w:val="Heading2"/>
        <w:ind w:left="220"/>
        <w:rPr>
          <w:b w:val="0"/>
          <w:bCs w:val="0"/>
          <w:sz w:val="24"/>
          <w:szCs w:val="24"/>
          <w:lang w:val="en-US"/>
        </w:rPr>
      </w:pPr>
    </w:p>
    <w:p w14:paraId="0AC98D9D" w14:textId="77777777" w:rsidR="00253DB8" w:rsidRDefault="00253DB8">
      <w:pPr>
        <w:pStyle w:val="Heading2"/>
        <w:ind w:left="2412" w:hangingChars="1001" w:hanging="2412"/>
        <w:rPr>
          <w:sz w:val="24"/>
          <w:szCs w:val="24"/>
          <w:u w:val="single"/>
        </w:rPr>
      </w:pPr>
    </w:p>
    <w:p w14:paraId="714A6619" w14:textId="77777777" w:rsidR="00253DB8" w:rsidRDefault="00253DB8">
      <w:pPr>
        <w:pStyle w:val="Heading2"/>
        <w:ind w:left="2403"/>
        <w:rPr>
          <w:sz w:val="24"/>
          <w:szCs w:val="24"/>
          <w:u w:val="single"/>
        </w:rPr>
      </w:pPr>
    </w:p>
    <w:p w14:paraId="4E3BB169" w14:textId="77777777" w:rsidR="00253DB8" w:rsidRDefault="00253DB8">
      <w:pPr>
        <w:pStyle w:val="Heading2"/>
        <w:ind w:left="2403"/>
        <w:rPr>
          <w:sz w:val="24"/>
          <w:szCs w:val="24"/>
          <w:u w:val="single"/>
        </w:rPr>
      </w:pPr>
    </w:p>
    <w:p w14:paraId="6311EB60" w14:textId="77777777" w:rsidR="00253DB8" w:rsidRDefault="00253DB8">
      <w:pPr>
        <w:pStyle w:val="Heading2"/>
        <w:ind w:left="2403"/>
        <w:rPr>
          <w:sz w:val="24"/>
          <w:szCs w:val="24"/>
          <w:u w:val="single"/>
        </w:rPr>
      </w:pPr>
    </w:p>
    <w:p w14:paraId="417FA0BC" w14:textId="77777777" w:rsidR="00253DB8" w:rsidRDefault="00253DB8">
      <w:pPr>
        <w:pStyle w:val="Heading2"/>
        <w:ind w:left="2403"/>
        <w:rPr>
          <w:sz w:val="24"/>
          <w:szCs w:val="24"/>
          <w:u w:val="single"/>
        </w:rPr>
      </w:pPr>
    </w:p>
    <w:p w14:paraId="5846247C" w14:textId="77777777" w:rsidR="00253DB8" w:rsidRDefault="00253DB8">
      <w:pPr>
        <w:pStyle w:val="Heading2"/>
        <w:ind w:left="2403"/>
        <w:rPr>
          <w:u w:val="single"/>
        </w:rPr>
      </w:pPr>
    </w:p>
    <w:p w14:paraId="15F2A13C" w14:textId="77777777" w:rsidR="00253DB8" w:rsidRDefault="00253DB8">
      <w:pPr>
        <w:pStyle w:val="Heading2"/>
        <w:ind w:left="2403"/>
        <w:rPr>
          <w:u w:val="single"/>
        </w:rPr>
      </w:pPr>
    </w:p>
    <w:p w14:paraId="18203BC3" w14:textId="77777777" w:rsidR="00253DB8" w:rsidRDefault="00253DB8">
      <w:pPr>
        <w:pStyle w:val="Heading2"/>
        <w:ind w:left="2403"/>
        <w:rPr>
          <w:u w:val="single"/>
        </w:rPr>
      </w:pPr>
    </w:p>
    <w:p w14:paraId="27A16DD3" w14:textId="77777777" w:rsidR="00253DB8" w:rsidRDefault="00253DB8">
      <w:pPr>
        <w:pStyle w:val="Heading2"/>
        <w:ind w:left="2403"/>
        <w:rPr>
          <w:u w:val="single"/>
        </w:rPr>
      </w:pPr>
    </w:p>
    <w:p w14:paraId="76FF0427" w14:textId="77777777" w:rsidR="00253DB8" w:rsidRDefault="00253DB8">
      <w:pPr>
        <w:pStyle w:val="Heading2"/>
        <w:ind w:left="2403"/>
        <w:rPr>
          <w:u w:val="single"/>
        </w:rPr>
      </w:pPr>
    </w:p>
    <w:p w14:paraId="304F3777" w14:textId="77777777" w:rsidR="00253DB8" w:rsidRDefault="00253DB8">
      <w:pPr>
        <w:pStyle w:val="Heading2"/>
        <w:ind w:left="2403"/>
        <w:rPr>
          <w:u w:val="single"/>
        </w:rPr>
      </w:pPr>
    </w:p>
    <w:p w14:paraId="6A0FAE43" w14:textId="77777777" w:rsidR="00253DB8" w:rsidRDefault="00253DB8">
      <w:pPr>
        <w:pStyle w:val="Heading2"/>
        <w:ind w:left="2403"/>
        <w:rPr>
          <w:u w:val="single"/>
        </w:rPr>
      </w:pPr>
    </w:p>
    <w:p w14:paraId="769D3EF7" w14:textId="77777777" w:rsidR="00253DB8" w:rsidRDefault="00253DB8">
      <w:pPr>
        <w:pStyle w:val="Heading2"/>
        <w:ind w:left="2403"/>
        <w:rPr>
          <w:u w:val="single"/>
        </w:rPr>
      </w:pPr>
    </w:p>
    <w:p w14:paraId="098588E3" w14:textId="77777777" w:rsidR="00253DB8" w:rsidRDefault="00253DB8">
      <w:pPr>
        <w:pStyle w:val="Heading2"/>
        <w:ind w:left="2403"/>
        <w:rPr>
          <w:u w:val="single"/>
        </w:rPr>
      </w:pPr>
    </w:p>
    <w:p w14:paraId="62E12961" w14:textId="77777777" w:rsidR="00253DB8" w:rsidRDefault="00253DB8">
      <w:pPr>
        <w:pStyle w:val="Heading2"/>
        <w:ind w:left="2403"/>
        <w:rPr>
          <w:u w:val="single"/>
        </w:rPr>
      </w:pPr>
    </w:p>
    <w:p w14:paraId="72FD61ED" w14:textId="77777777" w:rsidR="00253DB8" w:rsidRDefault="00253DB8">
      <w:pPr>
        <w:pStyle w:val="Heading2"/>
        <w:ind w:left="2403"/>
        <w:rPr>
          <w:u w:val="single"/>
        </w:rPr>
      </w:pPr>
    </w:p>
    <w:p w14:paraId="7DA2AC51" w14:textId="77777777" w:rsidR="00253DB8" w:rsidRDefault="00253DB8">
      <w:pPr>
        <w:pStyle w:val="Heading2"/>
        <w:ind w:left="2403"/>
        <w:rPr>
          <w:u w:val="single"/>
        </w:rPr>
      </w:pPr>
    </w:p>
    <w:p w14:paraId="64B99CEE" w14:textId="77777777" w:rsidR="00253DB8" w:rsidRDefault="00253DB8">
      <w:pPr>
        <w:pStyle w:val="Heading2"/>
        <w:ind w:left="2403"/>
        <w:rPr>
          <w:u w:val="single"/>
        </w:rPr>
      </w:pPr>
    </w:p>
    <w:p w14:paraId="3FC639E4" w14:textId="77777777" w:rsidR="00253DB8" w:rsidRDefault="00253DB8">
      <w:pPr>
        <w:pStyle w:val="Heading2"/>
        <w:ind w:left="2403"/>
        <w:rPr>
          <w:u w:val="single"/>
        </w:rPr>
      </w:pPr>
    </w:p>
    <w:p w14:paraId="32A7BB18" w14:textId="77777777" w:rsidR="00253DB8" w:rsidRDefault="00253DB8">
      <w:pPr>
        <w:pStyle w:val="Heading2"/>
        <w:ind w:left="2403"/>
        <w:rPr>
          <w:u w:val="single"/>
        </w:rPr>
      </w:pPr>
    </w:p>
    <w:p w14:paraId="67C14455" w14:textId="77777777" w:rsidR="00253DB8" w:rsidRDefault="00253DB8">
      <w:pPr>
        <w:pStyle w:val="Heading2"/>
        <w:ind w:left="2403"/>
        <w:rPr>
          <w:u w:val="single"/>
        </w:rPr>
      </w:pPr>
    </w:p>
    <w:p w14:paraId="7C676F0E" w14:textId="77777777" w:rsidR="00253DB8" w:rsidRDefault="00253DB8">
      <w:pPr>
        <w:pStyle w:val="Heading2"/>
        <w:ind w:left="2403"/>
        <w:rPr>
          <w:u w:val="single"/>
        </w:rPr>
      </w:pPr>
    </w:p>
    <w:p w14:paraId="271C67CB" w14:textId="77777777" w:rsidR="00253DB8" w:rsidRDefault="00253DB8">
      <w:pPr>
        <w:pStyle w:val="Heading2"/>
        <w:ind w:left="2403"/>
        <w:rPr>
          <w:u w:val="single"/>
        </w:rPr>
      </w:pPr>
    </w:p>
    <w:p w14:paraId="07C6AC65" w14:textId="77777777" w:rsidR="00253DB8" w:rsidRDefault="00253DB8">
      <w:pPr>
        <w:pStyle w:val="Heading2"/>
        <w:ind w:left="2403"/>
        <w:rPr>
          <w:u w:val="single"/>
        </w:rPr>
      </w:pPr>
    </w:p>
    <w:p w14:paraId="6BD04367" w14:textId="77777777" w:rsidR="00253DB8" w:rsidRDefault="00253DB8">
      <w:pPr>
        <w:pStyle w:val="Heading2"/>
        <w:ind w:left="2403"/>
        <w:rPr>
          <w:u w:val="single"/>
        </w:rPr>
      </w:pPr>
    </w:p>
    <w:p w14:paraId="2FB6C6C5" w14:textId="77777777" w:rsidR="00253DB8" w:rsidRDefault="00253DB8">
      <w:pPr>
        <w:pStyle w:val="Heading2"/>
        <w:ind w:left="2403"/>
        <w:rPr>
          <w:u w:val="single"/>
        </w:rPr>
      </w:pPr>
    </w:p>
    <w:p w14:paraId="11F45341" w14:textId="77777777" w:rsidR="00253DB8" w:rsidRDefault="00253DB8">
      <w:pPr>
        <w:pStyle w:val="Heading2"/>
        <w:ind w:left="2403"/>
        <w:rPr>
          <w:u w:val="single"/>
        </w:rPr>
      </w:pPr>
    </w:p>
    <w:p w14:paraId="652A965D" w14:textId="77777777" w:rsidR="00253DB8" w:rsidRDefault="00253DB8">
      <w:pPr>
        <w:pStyle w:val="Heading2"/>
        <w:ind w:left="2403"/>
        <w:rPr>
          <w:u w:val="single"/>
        </w:rPr>
      </w:pPr>
    </w:p>
    <w:p w14:paraId="2DD75F01" w14:textId="77777777" w:rsidR="00253DB8" w:rsidRDefault="00253DB8">
      <w:pPr>
        <w:pStyle w:val="Heading2"/>
        <w:ind w:left="2403"/>
        <w:rPr>
          <w:u w:val="single"/>
        </w:rPr>
      </w:pPr>
    </w:p>
    <w:p w14:paraId="3A646E73" w14:textId="77777777" w:rsidR="00253DB8" w:rsidRDefault="00253DB8">
      <w:pPr>
        <w:pStyle w:val="Heading2"/>
        <w:ind w:left="2403"/>
        <w:rPr>
          <w:u w:val="single"/>
        </w:rPr>
      </w:pPr>
    </w:p>
    <w:p w14:paraId="39EDF763" w14:textId="77777777" w:rsidR="00253DB8" w:rsidRDefault="00253DB8">
      <w:pPr>
        <w:pStyle w:val="Heading2"/>
        <w:ind w:left="2403"/>
        <w:rPr>
          <w:u w:val="single"/>
        </w:rPr>
      </w:pPr>
    </w:p>
    <w:p w14:paraId="793860FC" w14:textId="77777777" w:rsidR="00253DB8" w:rsidRDefault="00253DB8">
      <w:pPr>
        <w:pStyle w:val="Heading2"/>
        <w:ind w:left="2403"/>
        <w:rPr>
          <w:u w:val="single"/>
        </w:rPr>
      </w:pPr>
    </w:p>
    <w:p w14:paraId="02EDA374" w14:textId="77777777" w:rsidR="00253DB8" w:rsidRDefault="007622FC">
      <w:pPr>
        <w:pStyle w:val="Heading2"/>
        <w:ind w:left="0"/>
        <w:jc w:val="center"/>
        <w:rPr>
          <w:sz w:val="24"/>
          <w:szCs w:val="24"/>
          <w:lang w:val="en-US"/>
        </w:rPr>
      </w:pPr>
      <w:r>
        <w:rPr>
          <w:sz w:val="24"/>
          <w:szCs w:val="24"/>
          <w:lang w:val="en-US"/>
        </w:rPr>
        <w:lastRenderedPageBreak/>
        <w:t xml:space="preserve">                 7.1 MAKLUMAT SYARIKAT</w:t>
      </w:r>
    </w:p>
    <w:p w14:paraId="71A44F03" w14:textId="77777777" w:rsidR="00253DB8" w:rsidRDefault="007622FC">
      <w:pPr>
        <w:spacing w:before="68"/>
        <w:rPr>
          <w:rFonts w:ascii="Arial"/>
          <w:b/>
          <w:sz w:val="20"/>
        </w:rPr>
      </w:pPr>
      <w:r>
        <w:br w:type="column"/>
      </w:r>
      <w:r>
        <w:rPr>
          <w:lang w:val="en-US"/>
        </w:rPr>
        <w:t xml:space="preserve">      </w:t>
      </w:r>
    </w:p>
    <w:p w14:paraId="477816EF" w14:textId="77777777" w:rsidR="00253DB8" w:rsidRDefault="00253DB8">
      <w:pPr>
        <w:rPr>
          <w:rFonts w:ascii="Arial"/>
          <w:sz w:val="20"/>
        </w:rPr>
        <w:sectPr w:rsidR="00253DB8" w:rsidSect="0032356D">
          <w:pgSz w:w="11910" w:h="16840"/>
          <w:pgMar w:top="840" w:right="420" w:bottom="280" w:left="1040" w:header="720" w:footer="720" w:gutter="0"/>
          <w:cols w:num="2" w:space="720" w:equalWidth="0">
            <w:col w:w="8140" w:space="62"/>
            <w:col w:w="2248"/>
          </w:cols>
        </w:sectPr>
      </w:pPr>
    </w:p>
    <w:p w14:paraId="6514AE81" w14:textId="77777777" w:rsidR="00253DB8" w:rsidRDefault="00253DB8">
      <w:pPr>
        <w:pStyle w:val="BodyText"/>
        <w:spacing w:before="9"/>
        <w:rPr>
          <w:rFonts w:ascii="Arial"/>
          <w:b/>
          <w:sz w:val="12"/>
        </w:rPr>
      </w:pP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9"/>
        <w:gridCol w:w="2747"/>
        <w:gridCol w:w="6732"/>
      </w:tblGrid>
      <w:tr w:rsidR="00253DB8" w14:paraId="6C890CC3" w14:textId="77777777">
        <w:trPr>
          <w:trHeight w:val="758"/>
        </w:trPr>
        <w:tc>
          <w:tcPr>
            <w:tcW w:w="529" w:type="dxa"/>
            <w:tcBorders>
              <w:right w:val="nil"/>
            </w:tcBorders>
          </w:tcPr>
          <w:p w14:paraId="65778957" w14:textId="77777777" w:rsidR="00253DB8" w:rsidRDefault="00253DB8">
            <w:pPr>
              <w:pStyle w:val="TableParagraph"/>
              <w:spacing w:before="126"/>
              <w:rPr>
                <w:rFonts w:ascii="Arial"/>
                <w:b/>
              </w:rPr>
            </w:pPr>
          </w:p>
          <w:p w14:paraId="35DCBFD3" w14:textId="77777777" w:rsidR="00253DB8" w:rsidRDefault="007622FC">
            <w:pPr>
              <w:pStyle w:val="TableParagraph"/>
              <w:ind w:left="9"/>
              <w:jc w:val="center"/>
            </w:pPr>
            <w:r>
              <w:rPr>
                <w:spacing w:val="-5"/>
              </w:rPr>
              <w:t>1.</w:t>
            </w:r>
          </w:p>
        </w:tc>
        <w:tc>
          <w:tcPr>
            <w:tcW w:w="2747" w:type="dxa"/>
            <w:tcBorders>
              <w:left w:val="nil"/>
            </w:tcBorders>
          </w:tcPr>
          <w:p w14:paraId="70B7C6BC" w14:textId="77777777" w:rsidR="00253DB8" w:rsidRDefault="00253DB8">
            <w:pPr>
              <w:pStyle w:val="TableParagraph"/>
              <w:spacing w:before="126"/>
              <w:rPr>
                <w:rFonts w:ascii="Arial"/>
                <w:b/>
              </w:rPr>
            </w:pPr>
          </w:p>
          <w:p w14:paraId="55500644" w14:textId="77777777" w:rsidR="00253DB8" w:rsidRDefault="007622FC">
            <w:pPr>
              <w:pStyle w:val="TableParagraph"/>
              <w:ind w:left="109"/>
            </w:pPr>
            <w:r>
              <w:t>Nama</w:t>
            </w:r>
            <w:r>
              <w:rPr>
                <w:spacing w:val="-1"/>
              </w:rPr>
              <w:t xml:space="preserve"> </w:t>
            </w:r>
            <w:r>
              <w:rPr>
                <w:spacing w:val="-2"/>
              </w:rPr>
              <w:t>Syarikat</w:t>
            </w:r>
          </w:p>
        </w:tc>
        <w:tc>
          <w:tcPr>
            <w:tcW w:w="6732" w:type="dxa"/>
          </w:tcPr>
          <w:p w14:paraId="7A0D5529" w14:textId="77777777" w:rsidR="00253DB8" w:rsidRDefault="007622FC">
            <w:pPr>
              <w:pStyle w:val="TableParagraph"/>
              <w:spacing w:before="206"/>
              <w:ind w:left="104"/>
              <w:rPr>
                <w:sz w:val="20"/>
              </w:rPr>
            </w:pPr>
            <w:r>
              <w:rPr>
                <w:spacing w:val="-10"/>
                <w:sz w:val="20"/>
              </w:rPr>
              <w:t>:</w:t>
            </w:r>
          </w:p>
        </w:tc>
      </w:tr>
      <w:tr w:rsidR="00253DB8" w14:paraId="4177A1D7" w14:textId="77777777">
        <w:trPr>
          <w:trHeight w:val="1098"/>
        </w:trPr>
        <w:tc>
          <w:tcPr>
            <w:tcW w:w="529" w:type="dxa"/>
            <w:tcBorders>
              <w:right w:val="nil"/>
            </w:tcBorders>
          </w:tcPr>
          <w:p w14:paraId="60BB933E" w14:textId="77777777" w:rsidR="00253DB8" w:rsidRDefault="007622FC">
            <w:pPr>
              <w:pStyle w:val="TableParagraph"/>
              <w:spacing w:before="249"/>
              <w:ind w:left="9"/>
              <w:jc w:val="center"/>
            </w:pPr>
            <w:r>
              <w:rPr>
                <w:spacing w:val="-5"/>
              </w:rPr>
              <w:t>2.</w:t>
            </w:r>
          </w:p>
        </w:tc>
        <w:tc>
          <w:tcPr>
            <w:tcW w:w="2747" w:type="dxa"/>
            <w:tcBorders>
              <w:left w:val="nil"/>
            </w:tcBorders>
          </w:tcPr>
          <w:p w14:paraId="170C9BD9" w14:textId="77777777" w:rsidR="00253DB8" w:rsidRDefault="007622FC">
            <w:pPr>
              <w:pStyle w:val="TableParagraph"/>
              <w:spacing w:before="249"/>
              <w:ind w:left="109"/>
            </w:pPr>
            <w:r>
              <w:t>Alamat</w:t>
            </w:r>
            <w:r>
              <w:rPr>
                <w:spacing w:val="-6"/>
              </w:rPr>
              <w:t xml:space="preserve"> </w:t>
            </w:r>
            <w:r>
              <w:t xml:space="preserve">Surat </w:t>
            </w:r>
            <w:r>
              <w:rPr>
                <w:spacing w:val="-2"/>
              </w:rPr>
              <w:t>Menyurat</w:t>
            </w:r>
          </w:p>
        </w:tc>
        <w:tc>
          <w:tcPr>
            <w:tcW w:w="6732" w:type="dxa"/>
          </w:tcPr>
          <w:p w14:paraId="59C3A401" w14:textId="77777777" w:rsidR="00253DB8" w:rsidRDefault="007622FC">
            <w:pPr>
              <w:pStyle w:val="TableParagraph"/>
              <w:spacing w:before="134"/>
              <w:ind w:left="104"/>
              <w:rPr>
                <w:sz w:val="20"/>
              </w:rPr>
            </w:pPr>
            <w:r>
              <w:rPr>
                <w:spacing w:val="-10"/>
                <w:sz w:val="20"/>
              </w:rPr>
              <w:t>:</w:t>
            </w:r>
          </w:p>
        </w:tc>
      </w:tr>
      <w:tr w:rsidR="00253DB8" w14:paraId="31F2011F" w14:textId="77777777">
        <w:trPr>
          <w:trHeight w:val="758"/>
        </w:trPr>
        <w:tc>
          <w:tcPr>
            <w:tcW w:w="529" w:type="dxa"/>
            <w:tcBorders>
              <w:right w:val="nil"/>
            </w:tcBorders>
          </w:tcPr>
          <w:p w14:paraId="25888907" w14:textId="77777777" w:rsidR="00253DB8" w:rsidRDefault="00253DB8">
            <w:pPr>
              <w:pStyle w:val="TableParagraph"/>
              <w:spacing w:before="126"/>
              <w:rPr>
                <w:rFonts w:ascii="Arial"/>
                <w:b/>
              </w:rPr>
            </w:pPr>
          </w:p>
          <w:p w14:paraId="01FD95CF" w14:textId="77777777" w:rsidR="00253DB8" w:rsidRDefault="007622FC">
            <w:pPr>
              <w:pStyle w:val="TableParagraph"/>
              <w:ind w:left="9"/>
              <w:jc w:val="center"/>
            </w:pPr>
            <w:r>
              <w:rPr>
                <w:spacing w:val="-5"/>
              </w:rPr>
              <w:t>3.</w:t>
            </w:r>
          </w:p>
        </w:tc>
        <w:tc>
          <w:tcPr>
            <w:tcW w:w="2747" w:type="dxa"/>
            <w:tcBorders>
              <w:left w:val="nil"/>
            </w:tcBorders>
          </w:tcPr>
          <w:p w14:paraId="7868C584" w14:textId="77777777" w:rsidR="00253DB8" w:rsidRDefault="007622FC">
            <w:pPr>
              <w:pStyle w:val="TableParagraph"/>
              <w:spacing w:before="232" w:line="250" w:lineRule="atLeast"/>
              <w:ind w:left="109" w:right="299"/>
            </w:pPr>
            <w:r>
              <w:t>No.</w:t>
            </w:r>
            <w:r>
              <w:rPr>
                <w:spacing w:val="-16"/>
              </w:rPr>
              <w:t xml:space="preserve"> </w:t>
            </w:r>
            <w:r>
              <w:t>Telefon</w:t>
            </w:r>
            <w:r>
              <w:rPr>
                <w:spacing w:val="-15"/>
              </w:rPr>
              <w:t xml:space="preserve"> </w:t>
            </w:r>
            <w:r>
              <w:t>Pejabat (wajib isi)</w:t>
            </w:r>
          </w:p>
        </w:tc>
        <w:tc>
          <w:tcPr>
            <w:tcW w:w="6732" w:type="dxa"/>
          </w:tcPr>
          <w:p w14:paraId="666E564F" w14:textId="77777777" w:rsidR="00253DB8" w:rsidRDefault="007622FC">
            <w:pPr>
              <w:pStyle w:val="TableParagraph"/>
              <w:spacing w:before="138"/>
              <w:ind w:left="104"/>
              <w:rPr>
                <w:sz w:val="20"/>
              </w:rPr>
            </w:pPr>
            <w:r>
              <w:rPr>
                <w:spacing w:val="-10"/>
                <w:sz w:val="20"/>
              </w:rPr>
              <w:t>:</w:t>
            </w:r>
          </w:p>
        </w:tc>
      </w:tr>
      <w:tr w:rsidR="00253DB8" w14:paraId="145FF390" w14:textId="77777777">
        <w:trPr>
          <w:trHeight w:val="757"/>
        </w:trPr>
        <w:tc>
          <w:tcPr>
            <w:tcW w:w="529" w:type="dxa"/>
            <w:tcBorders>
              <w:right w:val="nil"/>
            </w:tcBorders>
          </w:tcPr>
          <w:p w14:paraId="2C21D5BC" w14:textId="77777777" w:rsidR="00253DB8" w:rsidRDefault="00253DB8">
            <w:pPr>
              <w:pStyle w:val="TableParagraph"/>
              <w:spacing w:before="126"/>
              <w:rPr>
                <w:rFonts w:ascii="Arial"/>
                <w:b/>
              </w:rPr>
            </w:pPr>
          </w:p>
          <w:p w14:paraId="29114E1D" w14:textId="77777777" w:rsidR="00253DB8" w:rsidRDefault="007622FC">
            <w:pPr>
              <w:pStyle w:val="TableParagraph"/>
              <w:ind w:left="9"/>
              <w:jc w:val="center"/>
            </w:pPr>
            <w:r>
              <w:rPr>
                <w:spacing w:val="-5"/>
              </w:rPr>
              <w:t>4.</w:t>
            </w:r>
          </w:p>
        </w:tc>
        <w:tc>
          <w:tcPr>
            <w:tcW w:w="2747" w:type="dxa"/>
            <w:tcBorders>
              <w:left w:val="nil"/>
            </w:tcBorders>
          </w:tcPr>
          <w:p w14:paraId="17EE6696" w14:textId="77777777" w:rsidR="00253DB8" w:rsidRDefault="007622FC">
            <w:pPr>
              <w:pStyle w:val="TableParagraph"/>
              <w:spacing w:before="238" w:line="250" w:lineRule="exact"/>
              <w:ind w:left="109" w:right="299"/>
            </w:pPr>
            <w:r>
              <w:t>No.</w:t>
            </w:r>
            <w:r>
              <w:rPr>
                <w:spacing w:val="-16"/>
              </w:rPr>
              <w:t xml:space="preserve"> </w:t>
            </w:r>
            <w:r>
              <w:t>Telefon</w:t>
            </w:r>
            <w:r>
              <w:rPr>
                <w:spacing w:val="-15"/>
              </w:rPr>
              <w:t xml:space="preserve"> </w:t>
            </w:r>
            <w:r>
              <w:t>Bimbit (wajib isi)</w:t>
            </w:r>
          </w:p>
        </w:tc>
        <w:tc>
          <w:tcPr>
            <w:tcW w:w="6732" w:type="dxa"/>
          </w:tcPr>
          <w:p w14:paraId="2FE236E0" w14:textId="77777777" w:rsidR="00253DB8" w:rsidRDefault="007622FC">
            <w:pPr>
              <w:pStyle w:val="TableParagraph"/>
              <w:spacing w:before="138"/>
              <w:ind w:left="104"/>
              <w:rPr>
                <w:sz w:val="20"/>
              </w:rPr>
            </w:pPr>
            <w:r>
              <w:rPr>
                <w:spacing w:val="-10"/>
                <w:sz w:val="20"/>
              </w:rPr>
              <w:t>:</w:t>
            </w:r>
          </w:p>
        </w:tc>
      </w:tr>
      <w:tr w:rsidR="00253DB8" w14:paraId="3FF958F6" w14:textId="77777777">
        <w:trPr>
          <w:trHeight w:val="758"/>
        </w:trPr>
        <w:tc>
          <w:tcPr>
            <w:tcW w:w="529" w:type="dxa"/>
            <w:tcBorders>
              <w:right w:val="nil"/>
            </w:tcBorders>
          </w:tcPr>
          <w:p w14:paraId="400F9A07" w14:textId="77777777" w:rsidR="00253DB8" w:rsidRDefault="00253DB8">
            <w:pPr>
              <w:pStyle w:val="TableParagraph"/>
              <w:spacing w:before="126"/>
              <w:rPr>
                <w:rFonts w:ascii="Arial"/>
                <w:b/>
              </w:rPr>
            </w:pPr>
          </w:p>
          <w:p w14:paraId="3194D9A8" w14:textId="77777777" w:rsidR="00253DB8" w:rsidRDefault="007622FC">
            <w:pPr>
              <w:pStyle w:val="TableParagraph"/>
              <w:ind w:left="9"/>
              <w:jc w:val="center"/>
            </w:pPr>
            <w:r>
              <w:rPr>
                <w:spacing w:val="-5"/>
              </w:rPr>
              <w:t>5.</w:t>
            </w:r>
          </w:p>
        </w:tc>
        <w:tc>
          <w:tcPr>
            <w:tcW w:w="2747" w:type="dxa"/>
            <w:tcBorders>
              <w:left w:val="nil"/>
            </w:tcBorders>
          </w:tcPr>
          <w:p w14:paraId="366ED713" w14:textId="77777777" w:rsidR="00253DB8" w:rsidRDefault="007622FC">
            <w:pPr>
              <w:pStyle w:val="TableParagraph"/>
              <w:spacing w:before="238" w:line="250" w:lineRule="exact"/>
              <w:ind w:left="109" w:right="1712"/>
            </w:pPr>
            <w:r>
              <w:t>No.</w:t>
            </w:r>
            <w:r>
              <w:rPr>
                <w:spacing w:val="-1"/>
              </w:rPr>
              <w:t xml:space="preserve"> </w:t>
            </w:r>
            <w:r>
              <w:t>Faks (wajib</w:t>
            </w:r>
            <w:r>
              <w:rPr>
                <w:spacing w:val="-7"/>
              </w:rPr>
              <w:t xml:space="preserve"> </w:t>
            </w:r>
            <w:r>
              <w:rPr>
                <w:spacing w:val="-4"/>
              </w:rPr>
              <w:t>isi)</w:t>
            </w:r>
          </w:p>
        </w:tc>
        <w:tc>
          <w:tcPr>
            <w:tcW w:w="6732" w:type="dxa"/>
          </w:tcPr>
          <w:p w14:paraId="553DD3F6" w14:textId="77777777" w:rsidR="00253DB8" w:rsidRDefault="007622FC">
            <w:pPr>
              <w:pStyle w:val="TableParagraph"/>
              <w:spacing w:before="206"/>
              <w:ind w:left="104"/>
              <w:rPr>
                <w:sz w:val="20"/>
              </w:rPr>
            </w:pPr>
            <w:r>
              <w:rPr>
                <w:spacing w:val="-10"/>
                <w:sz w:val="20"/>
              </w:rPr>
              <w:t>:</w:t>
            </w:r>
          </w:p>
        </w:tc>
      </w:tr>
      <w:tr w:rsidR="00253DB8" w14:paraId="6976CC9E" w14:textId="77777777">
        <w:trPr>
          <w:trHeight w:val="762"/>
        </w:trPr>
        <w:tc>
          <w:tcPr>
            <w:tcW w:w="529" w:type="dxa"/>
            <w:tcBorders>
              <w:right w:val="nil"/>
            </w:tcBorders>
          </w:tcPr>
          <w:p w14:paraId="5BD6B1FA" w14:textId="77777777" w:rsidR="00253DB8" w:rsidRDefault="00253DB8">
            <w:pPr>
              <w:pStyle w:val="TableParagraph"/>
              <w:spacing w:before="130"/>
              <w:rPr>
                <w:rFonts w:ascii="Arial"/>
                <w:b/>
              </w:rPr>
            </w:pPr>
          </w:p>
          <w:p w14:paraId="5676B124" w14:textId="77777777" w:rsidR="00253DB8" w:rsidRDefault="007622FC">
            <w:pPr>
              <w:pStyle w:val="TableParagraph"/>
              <w:spacing w:before="1"/>
              <w:ind w:left="9"/>
              <w:jc w:val="center"/>
            </w:pPr>
            <w:r>
              <w:rPr>
                <w:spacing w:val="-5"/>
              </w:rPr>
              <w:t>6.</w:t>
            </w:r>
          </w:p>
        </w:tc>
        <w:tc>
          <w:tcPr>
            <w:tcW w:w="2747" w:type="dxa"/>
            <w:tcBorders>
              <w:left w:val="nil"/>
            </w:tcBorders>
          </w:tcPr>
          <w:p w14:paraId="22768C72" w14:textId="77777777" w:rsidR="00253DB8" w:rsidRDefault="007622FC">
            <w:pPr>
              <w:pStyle w:val="TableParagraph"/>
              <w:spacing w:before="237" w:line="250" w:lineRule="atLeast"/>
              <w:ind w:left="109" w:right="1712"/>
            </w:pPr>
            <w:r>
              <w:rPr>
                <w:spacing w:val="-2"/>
              </w:rPr>
              <w:t xml:space="preserve">E-Mel </w:t>
            </w:r>
            <w:r>
              <w:t>(wajib</w:t>
            </w:r>
            <w:r>
              <w:rPr>
                <w:spacing w:val="-16"/>
              </w:rPr>
              <w:t xml:space="preserve"> </w:t>
            </w:r>
            <w:r>
              <w:t>isi)</w:t>
            </w:r>
          </w:p>
        </w:tc>
        <w:tc>
          <w:tcPr>
            <w:tcW w:w="6732" w:type="dxa"/>
          </w:tcPr>
          <w:p w14:paraId="38F6A723" w14:textId="77777777" w:rsidR="00253DB8" w:rsidRDefault="007622FC">
            <w:pPr>
              <w:pStyle w:val="TableParagraph"/>
              <w:spacing w:before="210"/>
              <w:ind w:left="104"/>
              <w:rPr>
                <w:sz w:val="20"/>
              </w:rPr>
            </w:pPr>
            <w:r>
              <w:rPr>
                <w:spacing w:val="-10"/>
                <w:sz w:val="20"/>
              </w:rPr>
              <w:t>:</w:t>
            </w:r>
          </w:p>
        </w:tc>
      </w:tr>
      <w:tr w:rsidR="00253DB8" w14:paraId="64E453CD" w14:textId="77777777">
        <w:trPr>
          <w:trHeight w:val="698"/>
        </w:trPr>
        <w:tc>
          <w:tcPr>
            <w:tcW w:w="529" w:type="dxa"/>
            <w:tcBorders>
              <w:bottom w:val="nil"/>
              <w:right w:val="nil"/>
            </w:tcBorders>
          </w:tcPr>
          <w:p w14:paraId="0D94C09D" w14:textId="77777777" w:rsidR="00253DB8" w:rsidRDefault="00253DB8">
            <w:pPr>
              <w:pStyle w:val="TableParagraph"/>
              <w:spacing w:before="126"/>
              <w:rPr>
                <w:rFonts w:ascii="Arial"/>
                <w:b/>
              </w:rPr>
            </w:pPr>
          </w:p>
          <w:p w14:paraId="1EADFA23" w14:textId="77777777" w:rsidR="00253DB8" w:rsidRDefault="007622FC">
            <w:pPr>
              <w:pStyle w:val="TableParagraph"/>
              <w:ind w:left="9"/>
              <w:jc w:val="center"/>
            </w:pPr>
            <w:r>
              <w:rPr>
                <w:spacing w:val="-5"/>
              </w:rPr>
              <w:t>7.</w:t>
            </w:r>
          </w:p>
        </w:tc>
        <w:tc>
          <w:tcPr>
            <w:tcW w:w="2747" w:type="dxa"/>
            <w:tcBorders>
              <w:left w:val="nil"/>
              <w:bottom w:val="nil"/>
            </w:tcBorders>
          </w:tcPr>
          <w:p w14:paraId="1361E5E9" w14:textId="77777777" w:rsidR="00253DB8" w:rsidRDefault="00253DB8">
            <w:pPr>
              <w:pStyle w:val="TableParagraph"/>
              <w:spacing w:before="126"/>
              <w:rPr>
                <w:rFonts w:ascii="Arial"/>
                <w:b/>
              </w:rPr>
            </w:pPr>
          </w:p>
          <w:p w14:paraId="2DBDE347" w14:textId="77777777" w:rsidR="00253DB8" w:rsidRDefault="007622FC">
            <w:pPr>
              <w:pStyle w:val="TableParagraph"/>
              <w:ind w:left="109"/>
            </w:pPr>
            <w:r>
              <w:t>Modal</w:t>
            </w:r>
            <w:r>
              <w:rPr>
                <w:spacing w:val="-4"/>
              </w:rPr>
              <w:t xml:space="preserve"> </w:t>
            </w:r>
            <w:r>
              <w:rPr>
                <w:spacing w:val="-2"/>
              </w:rPr>
              <w:t>Perniagaan</w:t>
            </w:r>
          </w:p>
        </w:tc>
        <w:tc>
          <w:tcPr>
            <w:tcW w:w="6732" w:type="dxa"/>
            <w:tcBorders>
              <w:bottom w:val="nil"/>
            </w:tcBorders>
          </w:tcPr>
          <w:p w14:paraId="68C4E725" w14:textId="77777777" w:rsidR="00253DB8" w:rsidRDefault="00253DB8">
            <w:pPr>
              <w:pStyle w:val="TableParagraph"/>
              <w:rPr>
                <w:rFonts w:ascii="Times New Roman"/>
              </w:rPr>
            </w:pPr>
          </w:p>
        </w:tc>
      </w:tr>
      <w:tr w:rsidR="00253DB8" w14:paraId="7F8E5BD1" w14:textId="77777777">
        <w:trPr>
          <w:trHeight w:val="378"/>
        </w:trPr>
        <w:tc>
          <w:tcPr>
            <w:tcW w:w="529" w:type="dxa"/>
            <w:tcBorders>
              <w:top w:val="nil"/>
              <w:bottom w:val="nil"/>
              <w:right w:val="nil"/>
            </w:tcBorders>
          </w:tcPr>
          <w:p w14:paraId="266FC5C0" w14:textId="77777777" w:rsidR="00253DB8" w:rsidRDefault="00253DB8">
            <w:pPr>
              <w:pStyle w:val="TableParagraph"/>
              <w:rPr>
                <w:rFonts w:ascii="Times New Roman"/>
              </w:rPr>
            </w:pPr>
          </w:p>
        </w:tc>
        <w:tc>
          <w:tcPr>
            <w:tcW w:w="2747" w:type="dxa"/>
            <w:tcBorders>
              <w:top w:val="nil"/>
              <w:left w:val="nil"/>
              <w:bottom w:val="nil"/>
            </w:tcBorders>
          </w:tcPr>
          <w:p w14:paraId="29022E45" w14:textId="77777777" w:rsidR="00253DB8" w:rsidRDefault="007622FC">
            <w:pPr>
              <w:pStyle w:val="TableParagraph"/>
              <w:spacing w:before="60"/>
              <w:ind w:left="109"/>
            </w:pPr>
            <w:r>
              <w:t>a)</w:t>
            </w:r>
            <w:r>
              <w:rPr>
                <w:spacing w:val="-2"/>
              </w:rPr>
              <w:t xml:space="preserve"> Dibenarkan</w:t>
            </w:r>
          </w:p>
        </w:tc>
        <w:tc>
          <w:tcPr>
            <w:tcW w:w="6732" w:type="dxa"/>
            <w:tcBorders>
              <w:top w:val="nil"/>
              <w:bottom w:val="nil"/>
            </w:tcBorders>
          </w:tcPr>
          <w:p w14:paraId="53B5C689" w14:textId="77777777" w:rsidR="00253DB8" w:rsidRDefault="007622FC">
            <w:pPr>
              <w:pStyle w:val="TableParagraph"/>
              <w:spacing w:before="59"/>
              <w:ind w:left="104"/>
              <w:rPr>
                <w:sz w:val="20"/>
              </w:rPr>
            </w:pPr>
            <w:r>
              <w:rPr>
                <w:spacing w:val="-10"/>
                <w:sz w:val="20"/>
              </w:rPr>
              <w:t>:</w:t>
            </w:r>
          </w:p>
        </w:tc>
      </w:tr>
      <w:tr w:rsidR="00253DB8" w14:paraId="0DBA9C19" w14:textId="77777777">
        <w:trPr>
          <w:trHeight w:val="439"/>
        </w:trPr>
        <w:tc>
          <w:tcPr>
            <w:tcW w:w="529" w:type="dxa"/>
            <w:tcBorders>
              <w:top w:val="nil"/>
              <w:right w:val="nil"/>
            </w:tcBorders>
          </w:tcPr>
          <w:p w14:paraId="13657044" w14:textId="77777777" w:rsidR="00253DB8" w:rsidRDefault="00253DB8">
            <w:pPr>
              <w:pStyle w:val="TableParagraph"/>
              <w:rPr>
                <w:rFonts w:ascii="Times New Roman"/>
              </w:rPr>
            </w:pPr>
          </w:p>
        </w:tc>
        <w:tc>
          <w:tcPr>
            <w:tcW w:w="2747" w:type="dxa"/>
            <w:tcBorders>
              <w:top w:val="nil"/>
              <w:left w:val="nil"/>
            </w:tcBorders>
          </w:tcPr>
          <w:p w14:paraId="3590A69D" w14:textId="77777777" w:rsidR="00253DB8" w:rsidRDefault="007622FC">
            <w:pPr>
              <w:pStyle w:val="TableParagraph"/>
              <w:spacing w:before="60"/>
              <w:ind w:left="109"/>
            </w:pPr>
            <w:r>
              <w:t>b)</w:t>
            </w:r>
            <w:r>
              <w:rPr>
                <w:spacing w:val="-2"/>
              </w:rPr>
              <w:t xml:space="preserve"> Dibayar</w:t>
            </w:r>
          </w:p>
        </w:tc>
        <w:tc>
          <w:tcPr>
            <w:tcW w:w="6732" w:type="dxa"/>
            <w:tcBorders>
              <w:top w:val="nil"/>
            </w:tcBorders>
          </w:tcPr>
          <w:p w14:paraId="09549A93" w14:textId="77777777" w:rsidR="00253DB8" w:rsidRDefault="007622FC">
            <w:pPr>
              <w:pStyle w:val="TableParagraph"/>
              <w:spacing w:before="60"/>
              <w:ind w:left="104"/>
              <w:rPr>
                <w:sz w:val="20"/>
              </w:rPr>
            </w:pPr>
            <w:r>
              <w:rPr>
                <w:spacing w:val="-10"/>
                <w:sz w:val="20"/>
              </w:rPr>
              <w:t>:</w:t>
            </w:r>
          </w:p>
        </w:tc>
      </w:tr>
      <w:tr w:rsidR="00253DB8" w14:paraId="1A41979F" w14:textId="77777777">
        <w:trPr>
          <w:trHeight w:val="698"/>
        </w:trPr>
        <w:tc>
          <w:tcPr>
            <w:tcW w:w="529" w:type="dxa"/>
            <w:tcBorders>
              <w:bottom w:val="nil"/>
              <w:right w:val="nil"/>
            </w:tcBorders>
          </w:tcPr>
          <w:p w14:paraId="4B032261" w14:textId="77777777" w:rsidR="00253DB8" w:rsidRDefault="00253DB8">
            <w:pPr>
              <w:pStyle w:val="TableParagraph"/>
              <w:spacing w:before="126"/>
              <w:rPr>
                <w:rFonts w:ascii="Arial"/>
                <w:b/>
              </w:rPr>
            </w:pPr>
          </w:p>
          <w:p w14:paraId="524ABF06" w14:textId="77777777" w:rsidR="00253DB8" w:rsidRDefault="007622FC">
            <w:pPr>
              <w:pStyle w:val="TableParagraph"/>
              <w:ind w:left="9"/>
              <w:jc w:val="center"/>
            </w:pPr>
            <w:r>
              <w:rPr>
                <w:spacing w:val="-5"/>
              </w:rPr>
              <w:t>8.</w:t>
            </w:r>
          </w:p>
        </w:tc>
        <w:tc>
          <w:tcPr>
            <w:tcW w:w="2747" w:type="dxa"/>
            <w:tcBorders>
              <w:left w:val="nil"/>
              <w:bottom w:val="nil"/>
            </w:tcBorders>
          </w:tcPr>
          <w:p w14:paraId="188F3694" w14:textId="77777777" w:rsidR="00253DB8" w:rsidRDefault="00253DB8">
            <w:pPr>
              <w:pStyle w:val="TableParagraph"/>
              <w:spacing w:before="126"/>
              <w:rPr>
                <w:rFonts w:ascii="Arial"/>
                <w:b/>
              </w:rPr>
            </w:pPr>
          </w:p>
          <w:p w14:paraId="492D86BC" w14:textId="77777777" w:rsidR="00253DB8" w:rsidRDefault="007622FC">
            <w:pPr>
              <w:pStyle w:val="TableParagraph"/>
              <w:ind w:left="109"/>
            </w:pPr>
            <w:r>
              <w:t>Komposisi</w:t>
            </w:r>
            <w:r>
              <w:rPr>
                <w:spacing w:val="-5"/>
              </w:rPr>
              <w:t xml:space="preserve"> </w:t>
            </w:r>
            <w:r>
              <w:t>Modal</w:t>
            </w:r>
            <w:r>
              <w:rPr>
                <w:spacing w:val="-5"/>
              </w:rPr>
              <w:t xml:space="preserve"> </w:t>
            </w:r>
            <w:r>
              <w:rPr>
                <w:spacing w:val="-2"/>
              </w:rPr>
              <w:t>Dibayar</w:t>
            </w:r>
          </w:p>
        </w:tc>
        <w:tc>
          <w:tcPr>
            <w:tcW w:w="6732" w:type="dxa"/>
            <w:tcBorders>
              <w:bottom w:val="nil"/>
            </w:tcBorders>
          </w:tcPr>
          <w:p w14:paraId="7296B243" w14:textId="77777777" w:rsidR="00253DB8" w:rsidRDefault="00253DB8">
            <w:pPr>
              <w:pStyle w:val="TableParagraph"/>
              <w:rPr>
                <w:rFonts w:ascii="Times New Roman"/>
              </w:rPr>
            </w:pPr>
          </w:p>
        </w:tc>
      </w:tr>
      <w:tr w:rsidR="00253DB8" w14:paraId="634434F2" w14:textId="77777777">
        <w:trPr>
          <w:trHeight w:val="378"/>
        </w:trPr>
        <w:tc>
          <w:tcPr>
            <w:tcW w:w="529" w:type="dxa"/>
            <w:tcBorders>
              <w:top w:val="nil"/>
              <w:bottom w:val="nil"/>
              <w:right w:val="nil"/>
            </w:tcBorders>
          </w:tcPr>
          <w:p w14:paraId="61627C29" w14:textId="77777777" w:rsidR="00253DB8" w:rsidRDefault="00253DB8">
            <w:pPr>
              <w:pStyle w:val="TableParagraph"/>
              <w:rPr>
                <w:rFonts w:ascii="Times New Roman"/>
              </w:rPr>
            </w:pPr>
          </w:p>
        </w:tc>
        <w:tc>
          <w:tcPr>
            <w:tcW w:w="2747" w:type="dxa"/>
            <w:tcBorders>
              <w:top w:val="nil"/>
              <w:left w:val="nil"/>
              <w:bottom w:val="nil"/>
            </w:tcBorders>
          </w:tcPr>
          <w:p w14:paraId="1A422316" w14:textId="77777777" w:rsidR="00253DB8" w:rsidRDefault="007622FC">
            <w:pPr>
              <w:pStyle w:val="TableParagraph"/>
              <w:spacing w:before="60"/>
              <w:ind w:left="109"/>
            </w:pPr>
            <w:r>
              <w:t>a)</w:t>
            </w:r>
            <w:r>
              <w:rPr>
                <w:spacing w:val="-2"/>
              </w:rPr>
              <w:t xml:space="preserve"> Bumiputera</w:t>
            </w:r>
          </w:p>
        </w:tc>
        <w:tc>
          <w:tcPr>
            <w:tcW w:w="6732" w:type="dxa"/>
            <w:tcBorders>
              <w:top w:val="nil"/>
              <w:bottom w:val="nil"/>
            </w:tcBorders>
          </w:tcPr>
          <w:p w14:paraId="7648D5EF" w14:textId="77777777" w:rsidR="00253DB8" w:rsidRDefault="007622FC">
            <w:pPr>
              <w:pStyle w:val="TableParagraph"/>
              <w:spacing w:before="59"/>
              <w:ind w:left="104"/>
              <w:rPr>
                <w:sz w:val="20"/>
              </w:rPr>
            </w:pPr>
            <w:r>
              <w:rPr>
                <w:spacing w:val="-10"/>
                <w:sz w:val="20"/>
              </w:rPr>
              <w:t>:</w:t>
            </w:r>
          </w:p>
        </w:tc>
      </w:tr>
      <w:tr w:rsidR="00253DB8" w14:paraId="109B6736" w14:textId="77777777">
        <w:trPr>
          <w:trHeight w:val="439"/>
        </w:trPr>
        <w:tc>
          <w:tcPr>
            <w:tcW w:w="529" w:type="dxa"/>
            <w:tcBorders>
              <w:top w:val="nil"/>
              <w:right w:val="nil"/>
            </w:tcBorders>
          </w:tcPr>
          <w:p w14:paraId="4AB02352" w14:textId="77777777" w:rsidR="00253DB8" w:rsidRDefault="00253DB8">
            <w:pPr>
              <w:pStyle w:val="TableParagraph"/>
              <w:rPr>
                <w:rFonts w:ascii="Times New Roman"/>
              </w:rPr>
            </w:pPr>
          </w:p>
        </w:tc>
        <w:tc>
          <w:tcPr>
            <w:tcW w:w="2747" w:type="dxa"/>
            <w:tcBorders>
              <w:top w:val="nil"/>
              <w:left w:val="nil"/>
            </w:tcBorders>
          </w:tcPr>
          <w:p w14:paraId="6247E0D8" w14:textId="77777777" w:rsidR="00253DB8" w:rsidRDefault="007622FC">
            <w:pPr>
              <w:pStyle w:val="TableParagraph"/>
              <w:spacing w:before="60"/>
              <w:ind w:left="109"/>
            </w:pPr>
            <w:r>
              <w:t>b)</w:t>
            </w:r>
            <w:r>
              <w:rPr>
                <w:spacing w:val="-4"/>
              </w:rPr>
              <w:t xml:space="preserve"> </w:t>
            </w:r>
            <w:r>
              <w:t xml:space="preserve">Bukan </w:t>
            </w:r>
            <w:r>
              <w:rPr>
                <w:spacing w:val="-2"/>
              </w:rPr>
              <w:t>bumiputera</w:t>
            </w:r>
          </w:p>
        </w:tc>
        <w:tc>
          <w:tcPr>
            <w:tcW w:w="6732" w:type="dxa"/>
            <w:tcBorders>
              <w:top w:val="nil"/>
            </w:tcBorders>
          </w:tcPr>
          <w:p w14:paraId="7A89B96C" w14:textId="77777777" w:rsidR="00253DB8" w:rsidRDefault="007622FC">
            <w:pPr>
              <w:pStyle w:val="TableParagraph"/>
              <w:spacing w:before="60"/>
              <w:ind w:left="104"/>
              <w:rPr>
                <w:sz w:val="20"/>
              </w:rPr>
            </w:pPr>
            <w:r>
              <w:rPr>
                <w:spacing w:val="-10"/>
                <w:sz w:val="20"/>
              </w:rPr>
              <w:t>:</w:t>
            </w:r>
          </w:p>
        </w:tc>
      </w:tr>
      <w:tr w:rsidR="00253DB8" w14:paraId="05E1DC3C" w14:textId="77777777">
        <w:trPr>
          <w:trHeight w:val="511"/>
        </w:trPr>
        <w:tc>
          <w:tcPr>
            <w:tcW w:w="529" w:type="dxa"/>
            <w:tcBorders>
              <w:bottom w:val="nil"/>
              <w:right w:val="nil"/>
            </w:tcBorders>
          </w:tcPr>
          <w:p w14:paraId="34D34993" w14:textId="77777777" w:rsidR="00253DB8" w:rsidRDefault="00253DB8">
            <w:pPr>
              <w:pStyle w:val="TableParagraph"/>
              <w:spacing w:before="1"/>
              <w:rPr>
                <w:rFonts w:ascii="Arial"/>
                <w:b/>
              </w:rPr>
            </w:pPr>
          </w:p>
          <w:p w14:paraId="28BA66C5" w14:textId="77777777" w:rsidR="00253DB8" w:rsidRDefault="007622FC">
            <w:pPr>
              <w:pStyle w:val="TableParagraph"/>
              <w:spacing w:line="237" w:lineRule="exact"/>
              <w:ind w:left="9"/>
              <w:jc w:val="center"/>
            </w:pPr>
            <w:r>
              <w:rPr>
                <w:spacing w:val="-5"/>
              </w:rPr>
              <w:t>9.</w:t>
            </w:r>
          </w:p>
        </w:tc>
        <w:tc>
          <w:tcPr>
            <w:tcW w:w="9479" w:type="dxa"/>
            <w:gridSpan w:val="2"/>
            <w:tcBorders>
              <w:left w:val="nil"/>
              <w:bottom w:val="nil"/>
            </w:tcBorders>
          </w:tcPr>
          <w:p w14:paraId="1205494B" w14:textId="77777777" w:rsidR="00253DB8" w:rsidRDefault="00253DB8">
            <w:pPr>
              <w:pStyle w:val="TableParagraph"/>
              <w:spacing w:before="1"/>
              <w:rPr>
                <w:rFonts w:ascii="Arial"/>
                <w:b/>
              </w:rPr>
            </w:pPr>
          </w:p>
          <w:p w14:paraId="6FD97EC9" w14:textId="77777777" w:rsidR="00253DB8" w:rsidRDefault="007622FC">
            <w:pPr>
              <w:pStyle w:val="TableParagraph"/>
              <w:spacing w:line="237" w:lineRule="exact"/>
              <w:ind w:left="109"/>
            </w:pPr>
            <w:r>
              <w:t>Senarai</w:t>
            </w:r>
            <w:r>
              <w:rPr>
                <w:spacing w:val="-10"/>
              </w:rPr>
              <w:t xml:space="preserve"> </w:t>
            </w:r>
            <w:r>
              <w:t>nama</w:t>
            </w:r>
            <w:r>
              <w:rPr>
                <w:spacing w:val="1"/>
              </w:rPr>
              <w:t xml:space="preserve"> </w:t>
            </w:r>
            <w:r>
              <w:t>syarikat</w:t>
            </w:r>
            <w:r>
              <w:rPr>
                <w:spacing w:val="-2"/>
              </w:rPr>
              <w:t xml:space="preserve"> </w:t>
            </w:r>
            <w:r>
              <w:t>cawangan</w:t>
            </w:r>
            <w:r>
              <w:rPr>
                <w:spacing w:val="-7"/>
              </w:rPr>
              <w:t xml:space="preserve"> </w:t>
            </w:r>
            <w:r>
              <w:t>dan</w:t>
            </w:r>
            <w:r>
              <w:rPr>
                <w:spacing w:val="-6"/>
              </w:rPr>
              <w:t xml:space="preserve"> </w:t>
            </w:r>
            <w:r>
              <w:t>anak</w:t>
            </w:r>
            <w:r>
              <w:rPr>
                <w:spacing w:val="-3"/>
              </w:rPr>
              <w:t xml:space="preserve"> </w:t>
            </w:r>
            <w:r>
              <w:rPr>
                <w:spacing w:val="-2"/>
              </w:rPr>
              <w:t>syarikat</w:t>
            </w:r>
          </w:p>
        </w:tc>
      </w:tr>
      <w:tr w:rsidR="00253DB8" w14:paraId="5481BD28" w14:textId="77777777">
        <w:trPr>
          <w:trHeight w:val="756"/>
        </w:trPr>
        <w:tc>
          <w:tcPr>
            <w:tcW w:w="529" w:type="dxa"/>
            <w:tcBorders>
              <w:top w:val="nil"/>
              <w:right w:val="nil"/>
            </w:tcBorders>
          </w:tcPr>
          <w:p w14:paraId="44CA9CF9" w14:textId="77777777" w:rsidR="00253DB8" w:rsidRDefault="00253DB8">
            <w:pPr>
              <w:pStyle w:val="TableParagraph"/>
              <w:rPr>
                <w:rFonts w:ascii="Times New Roman"/>
              </w:rPr>
            </w:pPr>
          </w:p>
        </w:tc>
        <w:tc>
          <w:tcPr>
            <w:tcW w:w="2747" w:type="dxa"/>
            <w:tcBorders>
              <w:top w:val="nil"/>
              <w:left w:val="nil"/>
              <w:right w:val="nil"/>
            </w:tcBorders>
          </w:tcPr>
          <w:p w14:paraId="2BF4D89F" w14:textId="77777777" w:rsidR="00253DB8" w:rsidRDefault="007622FC">
            <w:pPr>
              <w:pStyle w:val="TableParagraph"/>
              <w:spacing w:line="250" w:lineRule="exact"/>
              <w:ind w:left="109"/>
            </w:pPr>
            <w:r>
              <w:rPr>
                <w:spacing w:val="-10"/>
              </w:rPr>
              <w:t>-</w:t>
            </w:r>
          </w:p>
        </w:tc>
        <w:tc>
          <w:tcPr>
            <w:tcW w:w="6732" w:type="dxa"/>
            <w:tcBorders>
              <w:top w:val="nil"/>
              <w:left w:val="nil"/>
            </w:tcBorders>
          </w:tcPr>
          <w:p w14:paraId="6B270F45" w14:textId="77777777" w:rsidR="00253DB8" w:rsidRDefault="00253DB8">
            <w:pPr>
              <w:pStyle w:val="TableParagraph"/>
              <w:rPr>
                <w:rFonts w:ascii="Times New Roman"/>
              </w:rPr>
            </w:pPr>
          </w:p>
        </w:tc>
      </w:tr>
      <w:tr w:rsidR="00253DB8" w14:paraId="4F817DF4" w14:textId="77777777">
        <w:trPr>
          <w:trHeight w:val="698"/>
        </w:trPr>
        <w:tc>
          <w:tcPr>
            <w:tcW w:w="529" w:type="dxa"/>
            <w:tcBorders>
              <w:bottom w:val="nil"/>
              <w:right w:val="nil"/>
            </w:tcBorders>
          </w:tcPr>
          <w:p w14:paraId="10428160" w14:textId="77777777" w:rsidR="00253DB8" w:rsidRDefault="00253DB8">
            <w:pPr>
              <w:pStyle w:val="TableParagraph"/>
              <w:spacing w:before="126"/>
              <w:rPr>
                <w:rFonts w:ascii="Arial"/>
                <w:b/>
              </w:rPr>
            </w:pPr>
          </w:p>
          <w:p w14:paraId="6269EB2F" w14:textId="77777777" w:rsidR="00253DB8" w:rsidRDefault="007622FC">
            <w:pPr>
              <w:pStyle w:val="TableParagraph"/>
              <w:ind w:left="9"/>
              <w:jc w:val="center"/>
            </w:pPr>
            <w:r>
              <w:rPr>
                <w:spacing w:val="-5"/>
              </w:rPr>
              <w:t>10.</w:t>
            </w:r>
          </w:p>
        </w:tc>
        <w:tc>
          <w:tcPr>
            <w:tcW w:w="2747" w:type="dxa"/>
            <w:tcBorders>
              <w:left w:val="nil"/>
              <w:bottom w:val="nil"/>
            </w:tcBorders>
          </w:tcPr>
          <w:p w14:paraId="14704377" w14:textId="77777777" w:rsidR="00253DB8" w:rsidRDefault="00253DB8">
            <w:pPr>
              <w:pStyle w:val="TableParagraph"/>
              <w:spacing w:before="126"/>
              <w:rPr>
                <w:rFonts w:ascii="Arial"/>
                <w:b/>
              </w:rPr>
            </w:pPr>
          </w:p>
          <w:p w14:paraId="31D8FA75" w14:textId="77777777" w:rsidR="00253DB8" w:rsidRDefault="007622FC">
            <w:pPr>
              <w:pStyle w:val="TableParagraph"/>
              <w:ind w:left="109"/>
            </w:pPr>
            <w:r>
              <w:t>Maklumat</w:t>
            </w:r>
            <w:r>
              <w:rPr>
                <w:spacing w:val="-7"/>
              </w:rPr>
              <w:t xml:space="preserve"> </w:t>
            </w:r>
            <w:r>
              <w:rPr>
                <w:spacing w:val="-4"/>
              </w:rPr>
              <w:t>bank</w:t>
            </w:r>
          </w:p>
        </w:tc>
        <w:tc>
          <w:tcPr>
            <w:tcW w:w="6732" w:type="dxa"/>
            <w:tcBorders>
              <w:bottom w:val="nil"/>
            </w:tcBorders>
          </w:tcPr>
          <w:p w14:paraId="6C0D2641" w14:textId="77777777" w:rsidR="00253DB8" w:rsidRDefault="00253DB8">
            <w:pPr>
              <w:pStyle w:val="TableParagraph"/>
              <w:rPr>
                <w:rFonts w:ascii="Times New Roman"/>
              </w:rPr>
            </w:pPr>
          </w:p>
        </w:tc>
      </w:tr>
      <w:tr w:rsidR="00253DB8" w14:paraId="5F558877" w14:textId="77777777">
        <w:trPr>
          <w:trHeight w:val="379"/>
        </w:trPr>
        <w:tc>
          <w:tcPr>
            <w:tcW w:w="529" w:type="dxa"/>
            <w:tcBorders>
              <w:top w:val="nil"/>
              <w:bottom w:val="nil"/>
              <w:right w:val="nil"/>
            </w:tcBorders>
          </w:tcPr>
          <w:p w14:paraId="35C9DAAC" w14:textId="77777777" w:rsidR="00253DB8" w:rsidRDefault="00253DB8">
            <w:pPr>
              <w:pStyle w:val="TableParagraph"/>
              <w:rPr>
                <w:rFonts w:ascii="Times New Roman"/>
              </w:rPr>
            </w:pPr>
          </w:p>
        </w:tc>
        <w:tc>
          <w:tcPr>
            <w:tcW w:w="2747" w:type="dxa"/>
            <w:tcBorders>
              <w:top w:val="nil"/>
              <w:left w:val="nil"/>
              <w:bottom w:val="nil"/>
            </w:tcBorders>
          </w:tcPr>
          <w:p w14:paraId="1BD6DAF1" w14:textId="77777777" w:rsidR="00253DB8" w:rsidRDefault="007622FC">
            <w:pPr>
              <w:pStyle w:val="TableParagraph"/>
              <w:spacing w:before="59"/>
              <w:ind w:left="109"/>
            </w:pPr>
            <w:r>
              <w:t xml:space="preserve">a) </w:t>
            </w:r>
            <w:r>
              <w:rPr>
                <w:spacing w:val="-4"/>
              </w:rPr>
              <w:t>Nama</w:t>
            </w:r>
          </w:p>
        </w:tc>
        <w:tc>
          <w:tcPr>
            <w:tcW w:w="6732" w:type="dxa"/>
            <w:tcBorders>
              <w:top w:val="nil"/>
              <w:bottom w:val="nil"/>
            </w:tcBorders>
          </w:tcPr>
          <w:p w14:paraId="1C9A1CF4" w14:textId="77777777" w:rsidR="00253DB8" w:rsidRDefault="007622FC">
            <w:pPr>
              <w:pStyle w:val="TableParagraph"/>
              <w:spacing w:before="78"/>
              <w:ind w:left="104"/>
              <w:rPr>
                <w:sz w:val="20"/>
              </w:rPr>
            </w:pPr>
            <w:r>
              <w:rPr>
                <w:spacing w:val="-10"/>
                <w:sz w:val="20"/>
              </w:rPr>
              <w:t>:</w:t>
            </w:r>
          </w:p>
        </w:tc>
      </w:tr>
      <w:tr w:rsidR="00253DB8" w14:paraId="222813EF" w14:textId="77777777">
        <w:trPr>
          <w:trHeight w:val="379"/>
        </w:trPr>
        <w:tc>
          <w:tcPr>
            <w:tcW w:w="529" w:type="dxa"/>
            <w:tcBorders>
              <w:top w:val="nil"/>
              <w:bottom w:val="nil"/>
              <w:right w:val="nil"/>
            </w:tcBorders>
          </w:tcPr>
          <w:p w14:paraId="6F613689" w14:textId="77777777" w:rsidR="00253DB8" w:rsidRDefault="00253DB8">
            <w:pPr>
              <w:pStyle w:val="TableParagraph"/>
              <w:rPr>
                <w:rFonts w:ascii="Times New Roman"/>
              </w:rPr>
            </w:pPr>
          </w:p>
        </w:tc>
        <w:tc>
          <w:tcPr>
            <w:tcW w:w="2747" w:type="dxa"/>
            <w:tcBorders>
              <w:top w:val="nil"/>
              <w:left w:val="nil"/>
              <w:bottom w:val="nil"/>
            </w:tcBorders>
          </w:tcPr>
          <w:p w14:paraId="7F7628E4" w14:textId="77777777" w:rsidR="00253DB8" w:rsidRDefault="007622FC">
            <w:pPr>
              <w:pStyle w:val="TableParagraph"/>
              <w:spacing w:before="59"/>
              <w:ind w:left="109"/>
            </w:pPr>
            <w:r>
              <w:t>b)</w:t>
            </w:r>
            <w:r>
              <w:rPr>
                <w:spacing w:val="-3"/>
              </w:rPr>
              <w:t xml:space="preserve"> </w:t>
            </w:r>
            <w:r>
              <w:t>No.</w:t>
            </w:r>
            <w:r>
              <w:rPr>
                <w:spacing w:val="-3"/>
              </w:rPr>
              <w:t xml:space="preserve"> </w:t>
            </w:r>
            <w:r>
              <w:rPr>
                <w:spacing w:val="-4"/>
              </w:rPr>
              <w:t>Akaun</w:t>
            </w:r>
          </w:p>
        </w:tc>
        <w:tc>
          <w:tcPr>
            <w:tcW w:w="6732" w:type="dxa"/>
            <w:tcBorders>
              <w:top w:val="nil"/>
              <w:bottom w:val="nil"/>
            </w:tcBorders>
          </w:tcPr>
          <w:p w14:paraId="730BAE3B" w14:textId="77777777" w:rsidR="00253DB8" w:rsidRDefault="007622FC">
            <w:pPr>
              <w:pStyle w:val="TableParagraph"/>
              <w:spacing w:before="78"/>
              <w:ind w:left="104"/>
              <w:rPr>
                <w:sz w:val="20"/>
              </w:rPr>
            </w:pPr>
            <w:r>
              <w:rPr>
                <w:spacing w:val="-10"/>
                <w:sz w:val="20"/>
              </w:rPr>
              <w:t>:</w:t>
            </w:r>
          </w:p>
        </w:tc>
      </w:tr>
      <w:tr w:rsidR="00253DB8" w14:paraId="1E7CC0B7" w14:textId="77777777">
        <w:trPr>
          <w:trHeight w:val="438"/>
        </w:trPr>
        <w:tc>
          <w:tcPr>
            <w:tcW w:w="529" w:type="dxa"/>
            <w:tcBorders>
              <w:top w:val="nil"/>
              <w:right w:val="nil"/>
            </w:tcBorders>
          </w:tcPr>
          <w:p w14:paraId="76916D18" w14:textId="77777777" w:rsidR="00253DB8" w:rsidRDefault="00253DB8">
            <w:pPr>
              <w:pStyle w:val="TableParagraph"/>
              <w:rPr>
                <w:rFonts w:ascii="Times New Roman"/>
              </w:rPr>
            </w:pPr>
          </w:p>
        </w:tc>
        <w:tc>
          <w:tcPr>
            <w:tcW w:w="2747" w:type="dxa"/>
            <w:tcBorders>
              <w:top w:val="nil"/>
              <w:left w:val="nil"/>
            </w:tcBorders>
          </w:tcPr>
          <w:p w14:paraId="4413378A" w14:textId="77777777" w:rsidR="00253DB8" w:rsidRDefault="007622FC">
            <w:pPr>
              <w:pStyle w:val="TableParagraph"/>
              <w:spacing w:before="60"/>
              <w:ind w:left="109"/>
            </w:pPr>
            <w:r>
              <w:t>c)</w:t>
            </w:r>
            <w:r>
              <w:rPr>
                <w:spacing w:val="-1"/>
              </w:rPr>
              <w:t xml:space="preserve"> </w:t>
            </w:r>
            <w:r>
              <w:rPr>
                <w:spacing w:val="-2"/>
              </w:rPr>
              <w:t>Cawangan</w:t>
            </w:r>
          </w:p>
        </w:tc>
        <w:tc>
          <w:tcPr>
            <w:tcW w:w="6732" w:type="dxa"/>
            <w:tcBorders>
              <w:top w:val="nil"/>
            </w:tcBorders>
          </w:tcPr>
          <w:p w14:paraId="304692DC" w14:textId="77777777" w:rsidR="00253DB8" w:rsidRDefault="007622FC">
            <w:pPr>
              <w:pStyle w:val="TableParagraph"/>
              <w:spacing w:before="78"/>
              <w:ind w:left="104"/>
              <w:rPr>
                <w:sz w:val="20"/>
              </w:rPr>
            </w:pPr>
            <w:r>
              <w:rPr>
                <w:spacing w:val="-10"/>
                <w:sz w:val="20"/>
              </w:rPr>
              <w:t>:</w:t>
            </w:r>
          </w:p>
        </w:tc>
      </w:tr>
      <w:tr w:rsidR="00253DB8" w14:paraId="384DBD73" w14:textId="77777777">
        <w:trPr>
          <w:trHeight w:val="525"/>
        </w:trPr>
        <w:tc>
          <w:tcPr>
            <w:tcW w:w="10008" w:type="dxa"/>
            <w:gridSpan w:val="3"/>
            <w:tcBorders>
              <w:bottom w:val="nil"/>
            </w:tcBorders>
          </w:tcPr>
          <w:p w14:paraId="32F9E833" w14:textId="77777777" w:rsidR="00253DB8" w:rsidRDefault="007622FC">
            <w:pPr>
              <w:pStyle w:val="TableParagraph"/>
              <w:spacing w:before="4"/>
              <w:ind w:left="633"/>
            </w:pPr>
            <w:r>
              <w:t>Saya/Kami</w:t>
            </w:r>
            <w:r>
              <w:rPr>
                <w:spacing w:val="-10"/>
              </w:rPr>
              <w:t xml:space="preserve"> </w:t>
            </w:r>
            <w:r>
              <w:t>mengaku</w:t>
            </w:r>
            <w:r>
              <w:rPr>
                <w:spacing w:val="-7"/>
              </w:rPr>
              <w:t xml:space="preserve"> </w:t>
            </w:r>
            <w:r>
              <w:t>maklumat</w:t>
            </w:r>
            <w:r>
              <w:rPr>
                <w:spacing w:val="-6"/>
              </w:rPr>
              <w:t xml:space="preserve"> </w:t>
            </w:r>
            <w:r>
              <w:t>yang</w:t>
            </w:r>
            <w:r>
              <w:rPr>
                <w:spacing w:val="-6"/>
              </w:rPr>
              <w:t xml:space="preserve"> </w:t>
            </w:r>
            <w:r>
              <w:t>diberikan</w:t>
            </w:r>
            <w:r>
              <w:rPr>
                <w:spacing w:val="-10"/>
              </w:rPr>
              <w:t xml:space="preserve"> </w:t>
            </w:r>
            <w:r>
              <w:t>adalah</w:t>
            </w:r>
            <w:r>
              <w:rPr>
                <w:spacing w:val="-9"/>
              </w:rPr>
              <w:t xml:space="preserve"> </w:t>
            </w:r>
            <w:r>
              <w:rPr>
                <w:spacing w:val="-2"/>
              </w:rPr>
              <w:t>benar.</w:t>
            </w:r>
          </w:p>
        </w:tc>
      </w:tr>
      <w:tr w:rsidR="00253DB8" w14:paraId="11AC434F" w14:textId="77777777">
        <w:trPr>
          <w:trHeight w:val="583"/>
        </w:trPr>
        <w:tc>
          <w:tcPr>
            <w:tcW w:w="10008" w:type="dxa"/>
            <w:gridSpan w:val="3"/>
            <w:tcBorders>
              <w:top w:val="nil"/>
              <w:bottom w:val="nil"/>
            </w:tcBorders>
          </w:tcPr>
          <w:p w14:paraId="1969C536" w14:textId="77777777" w:rsidR="00253DB8" w:rsidRDefault="00253DB8">
            <w:pPr>
              <w:pStyle w:val="TableParagraph"/>
              <w:spacing w:before="8"/>
              <w:rPr>
                <w:rFonts w:ascii="Arial"/>
                <w:b/>
              </w:rPr>
            </w:pPr>
          </w:p>
          <w:p w14:paraId="09BF79B1" w14:textId="77777777" w:rsidR="00253DB8" w:rsidRDefault="007622FC">
            <w:pPr>
              <w:pStyle w:val="TableParagraph"/>
              <w:ind w:left="633"/>
            </w:pPr>
            <w:r>
              <w:rPr>
                <w:spacing w:val="-2"/>
              </w:rPr>
              <w:t>…………………………………………</w:t>
            </w:r>
          </w:p>
        </w:tc>
      </w:tr>
      <w:tr w:rsidR="00253DB8" w14:paraId="513F1344" w14:textId="77777777">
        <w:trPr>
          <w:trHeight w:val="381"/>
        </w:trPr>
        <w:tc>
          <w:tcPr>
            <w:tcW w:w="529" w:type="dxa"/>
            <w:tcBorders>
              <w:top w:val="nil"/>
              <w:bottom w:val="nil"/>
              <w:right w:val="nil"/>
            </w:tcBorders>
          </w:tcPr>
          <w:p w14:paraId="189EF688" w14:textId="77777777" w:rsidR="00253DB8" w:rsidRDefault="00253DB8">
            <w:pPr>
              <w:pStyle w:val="TableParagraph"/>
              <w:rPr>
                <w:rFonts w:ascii="Times New Roman"/>
              </w:rPr>
            </w:pPr>
          </w:p>
        </w:tc>
        <w:tc>
          <w:tcPr>
            <w:tcW w:w="2747" w:type="dxa"/>
            <w:tcBorders>
              <w:top w:val="nil"/>
              <w:left w:val="nil"/>
              <w:bottom w:val="nil"/>
              <w:right w:val="nil"/>
            </w:tcBorders>
          </w:tcPr>
          <w:p w14:paraId="2564882A" w14:textId="77777777" w:rsidR="00253DB8" w:rsidRDefault="007622FC">
            <w:pPr>
              <w:pStyle w:val="TableParagraph"/>
              <w:spacing w:before="62"/>
              <w:ind w:left="109"/>
            </w:pPr>
            <w:r>
              <w:rPr>
                <w:spacing w:val="-2"/>
              </w:rPr>
              <w:t>Nama:</w:t>
            </w:r>
          </w:p>
        </w:tc>
        <w:tc>
          <w:tcPr>
            <w:tcW w:w="6732" w:type="dxa"/>
            <w:tcBorders>
              <w:top w:val="nil"/>
              <w:left w:val="nil"/>
              <w:bottom w:val="nil"/>
            </w:tcBorders>
          </w:tcPr>
          <w:p w14:paraId="1CC8750C" w14:textId="77777777" w:rsidR="00253DB8" w:rsidRDefault="00253DB8">
            <w:pPr>
              <w:pStyle w:val="TableParagraph"/>
              <w:rPr>
                <w:rFonts w:ascii="Times New Roman"/>
              </w:rPr>
            </w:pPr>
          </w:p>
        </w:tc>
      </w:tr>
      <w:tr w:rsidR="00253DB8" w14:paraId="426BEC0D" w14:textId="77777777">
        <w:trPr>
          <w:trHeight w:val="379"/>
        </w:trPr>
        <w:tc>
          <w:tcPr>
            <w:tcW w:w="529" w:type="dxa"/>
            <w:tcBorders>
              <w:top w:val="nil"/>
              <w:bottom w:val="nil"/>
              <w:right w:val="nil"/>
            </w:tcBorders>
          </w:tcPr>
          <w:p w14:paraId="7BD30399" w14:textId="77777777" w:rsidR="00253DB8" w:rsidRDefault="00253DB8">
            <w:pPr>
              <w:pStyle w:val="TableParagraph"/>
              <w:rPr>
                <w:rFonts w:ascii="Times New Roman"/>
              </w:rPr>
            </w:pPr>
          </w:p>
        </w:tc>
        <w:tc>
          <w:tcPr>
            <w:tcW w:w="2747" w:type="dxa"/>
            <w:tcBorders>
              <w:top w:val="nil"/>
              <w:left w:val="nil"/>
              <w:bottom w:val="nil"/>
              <w:right w:val="nil"/>
            </w:tcBorders>
          </w:tcPr>
          <w:p w14:paraId="693DF400" w14:textId="77777777" w:rsidR="00253DB8" w:rsidRDefault="007622FC">
            <w:pPr>
              <w:pStyle w:val="TableParagraph"/>
              <w:spacing w:before="59"/>
              <w:ind w:left="109"/>
            </w:pPr>
            <w:r>
              <w:t>Cop</w:t>
            </w:r>
            <w:r>
              <w:rPr>
                <w:spacing w:val="-5"/>
              </w:rPr>
              <w:t xml:space="preserve"> </w:t>
            </w:r>
            <w:r>
              <w:rPr>
                <w:spacing w:val="-2"/>
              </w:rPr>
              <w:t>Syarikat:</w:t>
            </w:r>
          </w:p>
        </w:tc>
        <w:tc>
          <w:tcPr>
            <w:tcW w:w="6732" w:type="dxa"/>
            <w:tcBorders>
              <w:top w:val="nil"/>
              <w:left w:val="nil"/>
              <w:bottom w:val="nil"/>
            </w:tcBorders>
          </w:tcPr>
          <w:p w14:paraId="08C681BD" w14:textId="77777777" w:rsidR="00253DB8" w:rsidRDefault="00253DB8">
            <w:pPr>
              <w:pStyle w:val="TableParagraph"/>
              <w:rPr>
                <w:rFonts w:ascii="Times New Roman"/>
              </w:rPr>
            </w:pPr>
          </w:p>
        </w:tc>
      </w:tr>
      <w:tr w:rsidR="00253DB8" w14:paraId="156FF02F" w14:textId="77777777">
        <w:trPr>
          <w:trHeight w:val="438"/>
        </w:trPr>
        <w:tc>
          <w:tcPr>
            <w:tcW w:w="529" w:type="dxa"/>
            <w:tcBorders>
              <w:top w:val="nil"/>
              <w:right w:val="nil"/>
            </w:tcBorders>
          </w:tcPr>
          <w:p w14:paraId="414B97FF" w14:textId="77777777" w:rsidR="00253DB8" w:rsidRDefault="00253DB8">
            <w:pPr>
              <w:pStyle w:val="TableParagraph"/>
              <w:rPr>
                <w:rFonts w:ascii="Times New Roman"/>
              </w:rPr>
            </w:pPr>
          </w:p>
        </w:tc>
        <w:tc>
          <w:tcPr>
            <w:tcW w:w="2747" w:type="dxa"/>
            <w:tcBorders>
              <w:top w:val="nil"/>
              <w:left w:val="nil"/>
              <w:right w:val="nil"/>
            </w:tcBorders>
          </w:tcPr>
          <w:p w14:paraId="0C12F359" w14:textId="77777777" w:rsidR="00253DB8" w:rsidRDefault="007622FC">
            <w:pPr>
              <w:pStyle w:val="TableParagraph"/>
              <w:spacing w:before="59"/>
              <w:ind w:left="109"/>
            </w:pPr>
            <w:r>
              <w:t>(Wajib</w:t>
            </w:r>
            <w:r>
              <w:rPr>
                <w:spacing w:val="-7"/>
              </w:rPr>
              <w:t xml:space="preserve"> </w:t>
            </w:r>
            <w:r>
              <w:rPr>
                <w:spacing w:val="-2"/>
              </w:rPr>
              <w:t>diisi)</w:t>
            </w:r>
          </w:p>
        </w:tc>
        <w:tc>
          <w:tcPr>
            <w:tcW w:w="6732" w:type="dxa"/>
            <w:tcBorders>
              <w:top w:val="nil"/>
              <w:left w:val="nil"/>
            </w:tcBorders>
          </w:tcPr>
          <w:p w14:paraId="4E0E4B6A" w14:textId="77777777" w:rsidR="00253DB8" w:rsidRDefault="00253DB8">
            <w:pPr>
              <w:pStyle w:val="TableParagraph"/>
              <w:rPr>
                <w:rFonts w:ascii="Times New Roman"/>
              </w:rPr>
            </w:pPr>
          </w:p>
        </w:tc>
      </w:tr>
    </w:tbl>
    <w:p w14:paraId="025E0A47" w14:textId="77777777" w:rsidR="00253DB8" w:rsidRDefault="00253DB8"/>
    <w:p w14:paraId="6CBCF90B" w14:textId="77777777" w:rsidR="00253DB8" w:rsidRDefault="00253DB8"/>
    <w:p w14:paraId="28AAFE21" w14:textId="77777777" w:rsidR="00253DB8" w:rsidRDefault="00253DB8"/>
    <w:p w14:paraId="42E40E61" w14:textId="77777777" w:rsidR="00253DB8" w:rsidRDefault="00253DB8"/>
    <w:p w14:paraId="420889A3" w14:textId="77777777" w:rsidR="00253DB8" w:rsidRDefault="00253DB8"/>
    <w:p w14:paraId="5C95095B" w14:textId="77777777" w:rsidR="00253DB8" w:rsidRDefault="00253DB8"/>
    <w:p w14:paraId="5C94CB69" w14:textId="77777777" w:rsidR="00253DB8" w:rsidRDefault="007622FC">
      <w:pPr>
        <w:pStyle w:val="Title"/>
        <w:ind w:firstLineChars="50" w:firstLine="110"/>
        <w:rPr>
          <w:sz w:val="22"/>
          <w:szCs w:val="22"/>
        </w:rPr>
      </w:pPr>
      <w:r>
        <w:rPr>
          <w:sz w:val="22"/>
          <w:szCs w:val="22"/>
          <w:lang w:val="en-US"/>
        </w:rPr>
        <w:lastRenderedPageBreak/>
        <w:t xml:space="preserve">7.2 </w:t>
      </w:r>
      <w:r>
        <w:rPr>
          <w:sz w:val="22"/>
          <w:szCs w:val="22"/>
        </w:rPr>
        <w:t>SENARAI</w:t>
      </w:r>
      <w:r>
        <w:rPr>
          <w:spacing w:val="-9"/>
          <w:sz w:val="22"/>
          <w:szCs w:val="22"/>
        </w:rPr>
        <w:t xml:space="preserve"> </w:t>
      </w:r>
      <w:r>
        <w:rPr>
          <w:sz w:val="22"/>
          <w:szCs w:val="22"/>
        </w:rPr>
        <w:t>KONTRAK</w:t>
      </w:r>
      <w:r>
        <w:rPr>
          <w:spacing w:val="-4"/>
          <w:sz w:val="22"/>
          <w:szCs w:val="22"/>
        </w:rPr>
        <w:t xml:space="preserve"> </w:t>
      </w:r>
      <w:r>
        <w:rPr>
          <w:sz w:val="22"/>
          <w:szCs w:val="22"/>
        </w:rPr>
        <w:t>SEMASA</w:t>
      </w:r>
      <w:r>
        <w:rPr>
          <w:spacing w:val="-5"/>
          <w:sz w:val="22"/>
          <w:szCs w:val="22"/>
        </w:rPr>
        <w:t xml:space="preserve"> </w:t>
      </w:r>
      <w:r>
        <w:rPr>
          <w:sz w:val="22"/>
          <w:szCs w:val="22"/>
        </w:rPr>
        <w:t>DAN</w:t>
      </w:r>
      <w:r>
        <w:rPr>
          <w:spacing w:val="-3"/>
          <w:sz w:val="22"/>
          <w:szCs w:val="22"/>
        </w:rPr>
        <w:t xml:space="preserve"> </w:t>
      </w:r>
      <w:r>
        <w:rPr>
          <w:spacing w:val="-3"/>
          <w:sz w:val="22"/>
          <w:szCs w:val="22"/>
          <w:lang w:val="en-US"/>
        </w:rPr>
        <w:t>TERDAHULU</w:t>
      </w:r>
      <w:r>
        <w:rPr>
          <w:spacing w:val="-2"/>
          <w:sz w:val="22"/>
          <w:szCs w:val="22"/>
        </w:rPr>
        <w:t xml:space="preserve"> </w:t>
      </w:r>
      <w:r>
        <w:rPr>
          <w:sz w:val="22"/>
          <w:szCs w:val="22"/>
        </w:rPr>
        <w:t>(termasuk</w:t>
      </w:r>
      <w:r>
        <w:rPr>
          <w:spacing w:val="-4"/>
          <w:sz w:val="22"/>
          <w:szCs w:val="22"/>
        </w:rPr>
        <w:t xml:space="preserve"> </w:t>
      </w:r>
      <w:r>
        <w:rPr>
          <w:sz w:val="22"/>
          <w:szCs w:val="22"/>
        </w:rPr>
        <w:t>kontrak</w:t>
      </w:r>
      <w:r>
        <w:rPr>
          <w:spacing w:val="-4"/>
          <w:sz w:val="22"/>
          <w:szCs w:val="22"/>
        </w:rPr>
        <w:t xml:space="preserve"> </w:t>
      </w:r>
      <w:r>
        <w:rPr>
          <w:sz w:val="22"/>
          <w:szCs w:val="22"/>
        </w:rPr>
        <w:t>di</w:t>
      </w:r>
      <w:r>
        <w:rPr>
          <w:spacing w:val="-4"/>
          <w:sz w:val="22"/>
          <w:szCs w:val="22"/>
        </w:rPr>
        <w:t xml:space="preserve"> </w:t>
      </w:r>
      <w:r>
        <w:rPr>
          <w:sz w:val="22"/>
          <w:szCs w:val="22"/>
        </w:rPr>
        <w:t>UMPSA)</w:t>
      </w:r>
    </w:p>
    <w:p w14:paraId="534C75CD" w14:textId="77777777" w:rsidR="00253DB8" w:rsidRDefault="00253DB8">
      <w:pPr>
        <w:pStyle w:val="BodyText"/>
        <w:spacing w:before="8"/>
        <w:rPr>
          <w:rFonts w:ascii="Arial"/>
          <w:b/>
        </w:rPr>
      </w:pPr>
    </w:p>
    <w:p w14:paraId="37502093" w14:textId="77777777" w:rsidR="00253DB8" w:rsidRDefault="007622FC">
      <w:pPr>
        <w:pStyle w:val="BodyText"/>
        <w:spacing w:line="360" w:lineRule="auto"/>
        <w:ind w:leftChars="200" w:left="440"/>
        <w:rPr>
          <w:rFonts w:ascii="Arial" w:hAnsi="Arial" w:cs="Arial"/>
          <w:lang w:val="en-US"/>
        </w:rPr>
      </w:pPr>
      <w:r>
        <w:rPr>
          <w:rFonts w:ascii="Arial" w:hAnsi="Arial" w:cs="Arial"/>
        </w:rPr>
        <w:t>Senarai</w:t>
      </w:r>
      <w:r>
        <w:rPr>
          <w:rFonts w:ascii="Arial" w:hAnsi="Arial" w:cs="Arial"/>
          <w:lang w:val="en-US"/>
        </w:rPr>
        <w:t>kan</w:t>
      </w:r>
      <w:r>
        <w:rPr>
          <w:rFonts w:ascii="Arial" w:hAnsi="Arial" w:cs="Arial"/>
        </w:rPr>
        <w:t xml:space="preserve"> semua kontrak </w:t>
      </w:r>
      <w:r>
        <w:rPr>
          <w:rFonts w:ascii="Arial" w:hAnsi="Arial" w:cs="Arial"/>
          <w:lang w:val="en-US"/>
        </w:rPr>
        <w:t>semasa/terdahulu</w:t>
      </w:r>
      <w:r>
        <w:rPr>
          <w:rFonts w:ascii="Arial" w:hAnsi="Arial" w:cs="Arial"/>
        </w:rPr>
        <w:t>/belum selesai termasuk kontrak yang baharu</w:t>
      </w:r>
      <w:r>
        <w:rPr>
          <w:rFonts w:ascii="Arial" w:hAnsi="Arial" w:cs="Arial"/>
          <w:lang w:val="en-US"/>
        </w:rPr>
        <w:t xml:space="preserve"> </w:t>
      </w:r>
      <w:r>
        <w:rPr>
          <w:rFonts w:ascii="Arial" w:hAnsi="Arial" w:cs="Arial"/>
        </w:rPr>
        <w:t>ditawarkan</w:t>
      </w:r>
      <w:r>
        <w:rPr>
          <w:rFonts w:ascii="Arial" w:hAnsi="Arial" w:cs="Arial"/>
          <w:lang w:val="en-US"/>
        </w:rPr>
        <w:t xml:space="preserve"> untuk rujukan.</w:t>
      </w:r>
      <w:r>
        <w:rPr>
          <w:rFonts w:ascii="Arial" w:hAnsi="Arial" w:cs="Arial"/>
          <w:spacing w:val="1"/>
        </w:rPr>
        <w:t xml:space="preserve"> </w:t>
      </w:r>
    </w:p>
    <w:p w14:paraId="17FE7ED9" w14:textId="77777777" w:rsidR="00253DB8" w:rsidRDefault="00253DB8">
      <w:pPr>
        <w:pStyle w:val="BodyText"/>
        <w:spacing w:line="360" w:lineRule="auto"/>
      </w:pPr>
    </w:p>
    <w:tbl>
      <w:tblPr>
        <w:tblW w:w="0" w:type="auto"/>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25"/>
        <w:gridCol w:w="1215"/>
        <w:gridCol w:w="1476"/>
        <w:gridCol w:w="1898"/>
        <w:gridCol w:w="2538"/>
        <w:gridCol w:w="1829"/>
      </w:tblGrid>
      <w:tr w:rsidR="00253DB8" w14:paraId="06BD4BF5" w14:textId="77777777">
        <w:trPr>
          <w:trHeight w:val="577"/>
        </w:trPr>
        <w:tc>
          <w:tcPr>
            <w:tcW w:w="525" w:type="dxa"/>
          </w:tcPr>
          <w:p w14:paraId="1954FD56" w14:textId="77777777" w:rsidR="00253DB8" w:rsidRDefault="007622FC">
            <w:pPr>
              <w:pStyle w:val="TableParagraph"/>
              <w:spacing w:before="182"/>
              <w:ind w:left="143"/>
              <w:rPr>
                <w:b/>
                <w:sz w:val="20"/>
                <w:szCs w:val="20"/>
              </w:rPr>
            </w:pPr>
            <w:r>
              <w:rPr>
                <w:b/>
                <w:sz w:val="20"/>
                <w:szCs w:val="20"/>
              </w:rPr>
              <w:t>BIL</w:t>
            </w:r>
          </w:p>
        </w:tc>
        <w:tc>
          <w:tcPr>
            <w:tcW w:w="1215" w:type="dxa"/>
          </w:tcPr>
          <w:p w14:paraId="6C87900D" w14:textId="77777777" w:rsidR="00253DB8" w:rsidRDefault="007622FC">
            <w:pPr>
              <w:pStyle w:val="TableParagraph"/>
              <w:spacing w:before="182"/>
              <w:jc w:val="center"/>
              <w:rPr>
                <w:b/>
                <w:sz w:val="20"/>
                <w:szCs w:val="20"/>
              </w:rPr>
            </w:pPr>
            <w:r>
              <w:rPr>
                <w:b/>
                <w:sz w:val="20"/>
                <w:szCs w:val="20"/>
              </w:rPr>
              <w:t>NO.</w:t>
            </w:r>
            <w:r>
              <w:rPr>
                <w:b/>
                <w:spacing w:val="-4"/>
                <w:sz w:val="20"/>
                <w:szCs w:val="20"/>
              </w:rPr>
              <w:t xml:space="preserve"> </w:t>
            </w:r>
            <w:r>
              <w:rPr>
                <w:b/>
                <w:sz w:val="20"/>
                <w:szCs w:val="20"/>
              </w:rPr>
              <w:t>KONTRAK</w:t>
            </w:r>
          </w:p>
        </w:tc>
        <w:tc>
          <w:tcPr>
            <w:tcW w:w="1476" w:type="dxa"/>
          </w:tcPr>
          <w:p w14:paraId="27AE2B53" w14:textId="77777777" w:rsidR="00253DB8" w:rsidRDefault="007622FC">
            <w:pPr>
              <w:pStyle w:val="TableParagraph"/>
              <w:spacing w:before="52"/>
              <w:ind w:left="220" w:right="112"/>
              <w:jc w:val="center"/>
              <w:rPr>
                <w:b/>
                <w:sz w:val="20"/>
                <w:szCs w:val="20"/>
              </w:rPr>
            </w:pPr>
            <w:r>
              <w:rPr>
                <w:b/>
                <w:sz w:val="20"/>
                <w:szCs w:val="20"/>
              </w:rPr>
              <w:t>NILAI</w:t>
            </w:r>
            <w:r>
              <w:rPr>
                <w:b/>
                <w:spacing w:val="1"/>
                <w:sz w:val="20"/>
                <w:szCs w:val="20"/>
              </w:rPr>
              <w:t xml:space="preserve"> </w:t>
            </w:r>
            <w:r>
              <w:rPr>
                <w:b/>
                <w:spacing w:val="-1"/>
                <w:sz w:val="20"/>
                <w:szCs w:val="20"/>
              </w:rPr>
              <w:t>KONTRAK</w:t>
            </w:r>
            <w:r>
              <w:rPr>
                <w:b/>
                <w:spacing w:val="-11"/>
                <w:sz w:val="20"/>
                <w:szCs w:val="20"/>
              </w:rPr>
              <w:t xml:space="preserve"> </w:t>
            </w:r>
            <w:r>
              <w:rPr>
                <w:b/>
                <w:sz w:val="20"/>
                <w:szCs w:val="20"/>
              </w:rPr>
              <w:t>(RM)</w:t>
            </w:r>
          </w:p>
        </w:tc>
        <w:tc>
          <w:tcPr>
            <w:tcW w:w="1898" w:type="dxa"/>
          </w:tcPr>
          <w:p w14:paraId="5FC0D881" w14:textId="77777777" w:rsidR="00253DB8" w:rsidRDefault="007622FC">
            <w:pPr>
              <w:pStyle w:val="TableParagraph"/>
              <w:tabs>
                <w:tab w:val="left" w:pos="1320"/>
                <w:tab w:val="left" w:pos="1540"/>
                <w:tab w:val="left" w:pos="1760"/>
              </w:tabs>
              <w:spacing w:before="182"/>
              <w:ind w:left="883" w:right="953" w:hangingChars="440" w:hanging="883"/>
              <w:jc w:val="center"/>
              <w:rPr>
                <w:b/>
                <w:sz w:val="20"/>
                <w:szCs w:val="20"/>
              </w:rPr>
            </w:pPr>
            <w:r>
              <w:rPr>
                <w:b/>
                <w:sz w:val="20"/>
                <w:szCs w:val="20"/>
                <w:lang w:val="en-US"/>
              </w:rPr>
              <w:t xml:space="preserve">   </w:t>
            </w:r>
            <w:r>
              <w:rPr>
                <w:b/>
                <w:sz w:val="20"/>
                <w:szCs w:val="20"/>
              </w:rPr>
              <w:t>AGENSI</w:t>
            </w:r>
          </w:p>
        </w:tc>
        <w:tc>
          <w:tcPr>
            <w:tcW w:w="2538" w:type="dxa"/>
          </w:tcPr>
          <w:p w14:paraId="043EC667" w14:textId="77777777" w:rsidR="00253DB8" w:rsidRDefault="007622FC">
            <w:pPr>
              <w:pStyle w:val="TableParagraph"/>
              <w:spacing w:before="182"/>
              <w:ind w:leftChars="100" w:left="1326" w:hangingChars="551" w:hanging="1106"/>
              <w:rPr>
                <w:b/>
                <w:sz w:val="20"/>
                <w:szCs w:val="20"/>
              </w:rPr>
            </w:pPr>
            <w:r>
              <w:rPr>
                <w:b/>
                <w:sz w:val="20"/>
                <w:szCs w:val="20"/>
              </w:rPr>
              <w:t>NAMA</w:t>
            </w:r>
            <w:r>
              <w:rPr>
                <w:b/>
                <w:spacing w:val="-8"/>
                <w:sz w:val="20"/>
                <w:szCs w:val="20"/>
              </w:rPr>
              <w:t xml:space="preserve"> </w:t>
            </w:r>
            <w:r>
              <w:rPr>
                <w:b/>
                <w:sz w:val="20"/>
                <w:szCs w:val="20"/>
              </w:rPr>
              <w:t>KONTRAK</w:t>
            </w:r>
          </w:p>
        </w:tc>
        <w:tc>
          <w:tcPr>
            <w:tcW w:w="1829" w:type="dxa"/>
          </w:tcPr>
          <w:p w14:paraId="774E025B" w14:textId="77777777" w:rsidR="00253DB8" w:rsidRDefault="007622FC">
            <w:pPr>
              <w:pStyle w:val="TableParagraph"/>
              <w:spacing w:before="52"/>
              <w:ind w:left="283" w:right="276" w:firstLine="76"/>
              <w:rPr>
                <w:b/>
                <w:sz w:val="20"/>
                <w:szCs w:val="20"/>
              </w:rPr>
            </w:pPr>
            <w:r>
              <w:rPr>
                <w:b/>
                <w:sz w:val="20"/>
                <w:szCs w:val="20"/>
              </w:rPr>
              <w:t>TEMPOH</w:t>
            </w:r>
            <w:r>
              <w:rPr>
                <w:b/>
                <w:spacing w:val="1"/>
                <w:sz w:val="20"/>
                <w:szCs w:val="20"/>
              </w:rPr>
              <w:t xml:space="preserve"> </w:t>
            </w:r>
            <w:r>
              <w:rPr>
                <w:b/>
                <w:spacing w:val="-1"/>
                <w:sz w:val="20"/>
                <w:szCs w:val="20"/>
              </w:rPr>
              <w:t>KONTRAK</w:t>
            </w:r>
          </w:p>
        </w:tc>
      </w:tr>
      <w:tr w:rsidR="00253DB8" w14:paraId="505B313A" w14:textId="77777777">
        <w:trPr>
          <w:trHeight w:val="3709"/>
        </w:trPr>
        <w:tc>
          <w:tcPr>
            <w:tcW w:w="525" w:type="dxa"/>
          </w:tcPr>
          <w:p w14:paraId="2717A2E3" w14:textId="77777777" w:rsidR="00253DB8" w:rsidRDefault="00253DB8">
            <w:pPr>
              <w:pStyle w:val="TableParagraph"/>
              <w:rPr>
                <w:rFonts w:ascii="Times New Roman"/>
              </w:rPr>
            </w:pPr>
          </w:p>
        </w:tc>
        <w:tc>
          <w:tcPr>
            <w:tcW w:w="1215" w:type="dxa"/>
          </w:tcPr>
          <w:p w14:paraId="50D0B0BC" w14:textId="77777777" w:rsidR="00253DB8" w:rsidRDefault="00253DB8">
            <w:pPr>
              <w:pStyle w:val="TableParagraph"/>
              <w:rPr>
                <w:rFonts w:ascii="Times New Roman"/>
              </w:rPr>
            </w:pPr>
          </w:p>
        </w:tc>
        <w:tc>
          <w:tcPr>
            <w:tcW w:w="1476" w:type="dxa"/>
          </w:tcPr>
          <w:p w14:paraId="71190711" w14:textId="77777777" w:rsidR="00253DB8" w:rsidRDefault="00253DB8">
            <w:pPr>
              <w:pStyle w:val="TableParagraph"/>
              <w:rPr>
                <w:rFonts w:ascii="Times New Roman"/>
              </w:rPr>
            </w:pPr>
          </w:p>
        </w:tc>
        <w:tc>
          <w:tcPr>
            <w:tcW w:w="1898" w:type="dxa"/>
          </w:tcPr>
          <w:p w14:paraId="68311128" w14:textId="77777777" w:rsidR="00253DB8" w:rsidRDefault="00253DB8">
            <w:pPr>
              <w:pStyle w:val="TableParagraph"/>
              <w:rPr>
                <w:rFonts w:ascii="Times New Roman"/>
              </w:rPr>
            </w:pPr>
          </w:p>
          <w:p w14:paraId="3D6C20A5" w14:textId="77777777" w:rsidR="00253DB8" w:rsidRDefault="00253DB8">
            <w:pPr>
              <w:pStyle w:val="TableParagraph"/>
              <w:rPr>
                <w:rFonts w:ascii="Times New Roman"/>
              </w:rPr>
            </w:pPr>
          </w:p>
          <w:p w14:paraId="782D301B" w14:textId="77777777" w:rsidR="00253DB8" w:rsidRDefault="00253DB8">
            <w:pPr>
              <w:pStyle w:val="TableParagraph"/>
              <w:rPr>
                <w:rFonts w:ascii="Times New Roman"/>
              </w:rPr>
            </w:pPr>
          </w:p>
          <w:p w14:paraId="789B77A9" w14:textId="77777777" w:rsidR="00253DB8" w:rsidRDefault="00253DB8">
            <w:pPr>
              <w:pStyle w:val="TableParagraph"/>
              <w:rPr>
                <w:rFonts w:ascii="Times New Roman"/>
              </w:rPr>
            </w:pPr>
          </w:p>
          <w:p w14:paraId="7F4A9855" w14:textId="77777777" w:rsidR="00253DB8" w:rsidRDefault="00253DB8">
            <w:pPr>
              <w:pStyle w:val="TableParagraph"/>
              <w:rPr>
                <w:rFonts w:ascii="Times New Roman"/>
              </w:rPr>
            </w:pPr>
          </w:p>
          <w:p w14:paraId="6BC30484" w14:textId="77777777" w:rsidR="00253DB8" w:rsidRDefault="00253DB8">
            <w:pPr>
              <w:pStyle w:val="TableParagraph"/>
              <w:rPr>
                <w:rFonts w:ascii="Times New Roman"/>
              </w:rPr>
            </w:pPr>
          </w:p>
          <w:p w14:paraId="33911DBC" w14:textId="77777777" w:rsidR="00253DB8" w:rsidRDefault="00253DB8">
            <w:pPr>
              <w:pStyle w:val="TableParagraph"/>
              <w:rPr>
                <w:rFonts w:ascii="Times New Roman"/>
              </w:rPr>
            </w:pPr>
          </w:p>
          <w:p w14:paraId="612E90C8" w14:textId="77777777" w:rsidR="00253DB8" w:rsidRDefault="00253DB8">
            <w:pPr>
              <w:pStyle w:val="TableParagraph"/>
              <w:rPr>
                <w:rFonts w:ascii="Times New Roman"/>
              </w:rPr>
            </w:pPr>
          </w:p>
          <w:p w14:paraId="5275408A" w14:textId="77777777" w:rsidR="00253DB8" w:rsidRDefault="00253DB8">
            <w:pPr>
              <w:pStyle w:val="TableParagraph"/>
              <w:rPr>
                <w:rFonts w:ascii="Times New Roman"/>
              </w:rPr>
            </w:pPr>
          </w:p>
          <w:p w14:paraId="7739DFF2" w14:textId="77777777" w:rsidR="00253DB8" w:rsidRDefault="00253DB8">
            <w:pPr>
              <w:pStyle w:val="TableParagraph"/>
              <w:rPr>
                <w:rFonts w:ascii="Times New Roman"/>
              </w:rPr>
            </w:pPr>
          </w:p>
          <w:p w14:paraId="025143C0" w14:textId="77777777" w:rsidR="00253DB8" w:rsidRDefault="00253DB8">
            <w:pPr>
              <w:pStyle w:val="TableParagraph"/>
              <w:rPr>
                <w:rFonts w:ascii="Times New Roman"/>
              </w:rPr>
            </w:pPr>
          </w:p>
          <w:p w14:paraId="02A0C18B" w14:textId="77777777" w:rsidR="00253DB8" w:rsidRDefault="00253DB8">
            <w:pPr>
              <w:pStyle w:val="TableParagraph"/>
              <w:rPr>
                <w:rFonts w:ascii="Times New Roman"/>
              </w:rPr>
            </w:pPr>
          </w:p>
          <w:p w14:paraId="6C2DAC17" w14:textId="77777777" w:rsidR="00253DB8" w:rsidRDefault="00253DB8">
            <w:pPr>
              <w:pStyle w:val="TableParagraph"/>
              <w:rPr>
                <w:rFonts w:ascii="Times New Roman"/>
              </w:rPr>
            </w:pPr>
          </w:p>
          <w:p w14:paraId="2F2FE0D8" w14:textId="77777777" w:rsidR="00253DB8" w:rsidRDefault="00253DB8">
            <w:pPr>
              <w:pStyle w:val="TableParagraph"/>
              <w:rPr>
                <w:rFonts w:ascii="Times New Roman"/>
              </w:rPr>
            </w:pPr>
          </w:p>
          <w:p w14:paraId="5AD17F6E" w14:textId="77777777" w:rsidR="00253DB8" w:rsidRDefault="00253DB8">
            <w:pPr>
              <w:pStyle w:val="TableParagraph"/>
              <w:rPr>
                <w:rFonts w:ascii="Times New Roman"/>
              </w:rPr>
            </w:pPr>
          </w:p>
          <w:p w14:paraId="32128B4F" w14:textId="77777777" w:rsidR="00253DB8" w:rsidRDefault="00253DB8">
            <w:pPr>
              <w:pStyle w:val="TableParagraph"/>
              <w:rPr>
                <w:rFonts w:ascii="Times New Roman"/>
              </w:rPr>
            </w:pPr>
          </w:p>
          <w:p w14:paraId="0C772234" w14:textId="77777777" w:rsidR="00253DB8" w:rsidRDefault="00253DB8">
            <w:pPr>
              <w:pStyle w:val="TableParagraph"/>
              <w:rPr>
                <w:rFonts w:ascii="Times New Roman"/>
              </w:rPr>
            </w:pPr>
          </w:p>
          <w:p w14:paraId="5167E9D3" w14:textId="77777777" w:rsidR="00253DB8" w:rsidRDefault="00253DB8">
            <w:pPr>
              <w:pStyle w:val="TableParagraph"/>
              <w:rPr>
                <w:rFonts w:ascii="Times New Roman"/>
              </w:rPr>
            </w:pPr>
          </w:p>
          <w:p w14:paraId="1A8221B1" w14:textId="77777777" w:rsidR="00253DB8" w:rsidRDefault="00253DB8">
            <w:pPr>
              <w:pStyle w:val="TableParagraph"/>
              <w:rPr>
                <w:rFonts w:ascii="Times New Roman"/>
              </w:rPr>
            </w:pPr>
          </w:p>
          <w:p w14:paraId="0D533535" w14:textId="77777777" w:rsidR="00253DB8" w:rsidRDefault="00253DB8">
            <w:pPr>
              <w:pStyle w:val="TableParagraph"/>
              <w:rPr>
                <w:rFonts w:ascii="Times New Roman"/>
              </w:rPr>
            </w:pPr>
          </w:p>
        </w:tc>
        <w:tc>
          <w:tcPr>
            <w:tcW w:w="2538" w:type="dxa"/>
          </w:tcPr>
          <w:p w14:paraId="4C2CE4AE" w14:textId="77777777" w:rsidR="00253DB8" w:rsidRDefault="00253DB8">
            <w:pPr>
              <w:pStyle w:val="TableParagraph"/>
              <w:rPr>
                <w:rFonts w:ascii="Times New Roman"/>
              </w:rPr>
            </w:pPr>
          </w:p>
        </w:tc>
        <w:tc>
          <w:tcPr>
            <w:tcW w:w="1829" w:type="dxa"/>
          </w:tcPr>
          <w:p w14:paraId="714DCA6A" w14:textId="77777777" w:rsidR="00253DB8" w:rsidRDefault="00253DB8">
            <w:pPr>
              <w:pStyle w:val="TableParagraph"/>
              <w:rPr>
                <w:rFonts w:ascii="Times New Roman"/>
              </w:rPr>
            </w:pPr>
          </w:p>
        </w:tc>
      </w:tr>
    </w:tbl>
    <w:p w14:paraId="557C6D7D" w14:textId="77777777" w:rsidR="00253DB8" w:rsidRDefault="00253DB8">
      <w:pPr>
        <w:pStyle w:val="BodyText"/>
        <w:spacing w:before="10"/>
        <w:ind w:firstLineChars="209" w:firstLine="439"/>
        <w:rPr>
          <w:sz w:val="21"/>
        </w:rPr>
      </w:pPr>
    </w:p>
    <w:p w14:paraId="21813213" w14:textId="77777777" w:rsidR="00253DB8" w:rsidRDefault="007622FC">
      <w:pPr>
        <w:pStyle w:val="BodyText"/>
        <w:spacing w:line="360" w:lineRule="auto"/>
        <w:ind w:left="440" w:rightChars="286" w:right="629"/>
        <w:jc w:val="both"/>
        <w:rPr>
          <w:rFonts w:ascii="Arial" w:hAnsi="Arial" w:cs="Arial"/>
        </w:rPr>
      </w:pPr>
      <w:r>
        <w:rPr>
          <w:rFonts w:ascii="Arial" w:hAnsi="Arial" w:cs="Arial"/>
        </w:rPr>
        <w:t>*Pengalaman</w:t>
      </w:r>
      <w:r>
        <w:rPr>
          <w:rFonts w:ascii="Arial" w:hAnsi="Arial" w:cs="Arial"/>
          <w:spacing w:val="-3"/>
        </w:rPr>
        <w:t xml:space="preserve"> </w:t>
      </w:r>
      <w:r>
        <w:rPr>
          <w:rFonts w:ascii="Arial" w:hAnsi="Arial" w:cs="Arial"/>
        </w:rPr>
        <w:t>yang</w:t>
      </w:r>
      <w:r>
        <w:rPr>
          <w:rFonts w:ascii="Arial" w:hAnsi="Arial" w:cs="Arial"/>
          <w:spacing w:val="-6"/>
        </w:rPr>
        <w:t xml:space="preserve"> </w:t>
      </w:r>
      <w:r>
        <w:rPr>
          <w:rFonts w:ascii="Arial" w:hAnsi="Arial" w:cs="Arial"/>
        </w:rPr>
        <w:t>dinyatakan</w:t>
      </w:r>
      <w:r>
        <w:rPr>
          <w:rFonts w:ascii="Arial" w:hAnsi="Arial" w:cs="Arial"/>
          <w:spacing w:val="-3"/>
        </w:rPr>
        <w:t xml:space="preserve"> </w:t>
      </w:r>
      <w:r>
        <w:rPr>
          <w:rFonts w:ascii="Arial" w:hAnsi="Arial" w:cs="Arial"/>
        </w:rPr>
        <w:t>hendaklah</w:t>
      </w:r>
      <w:r>
        <w:rPr>
          <w:rFonts w:ascii="Arial" w:hAnsi="Arial" w:cs="Arial"/>
          <w:spacing w:val="-6"/>
        </w:rPr>
        <w:t xml:space="preserve"> </w:t>
      </w:r>
      <w:r>
        <w:rPr>
          <w:rFonts w:ascii="Arial" w:hAnsi="Arial" w:cs="Arial"/>
        </w:rPr>
        <w:t>disokong</w:t>
      </w:r>
      <w:r>
        <w:rPr>
          <w:rFonts w:ascii="Arial" w:hAnsi="Arial" w:cs="Arial"/>
          <w:spacing w:val="-6"/>
        </w:rPr>
        <w:t xml:space="preserve"> </w:t>
      </w:r>
      <w:r>
        <w:rPr>
          <w:rFonts w:ascii="Arial" w:hAnsi="Arial" w:cs="Arial"/>
        </w:rPr>
        <w:t>dengan</w:t>
      </w:r>
      <w:r>
        <w:rPr>
          <w:rFonts w:ascii="Arial" w:hAnsi="Arial" w:cs="Arial"/>
          <w:spacing w:val="-7"/>
        </w:rPr>
        <w:t xml:space="preserve"> </w:t>
      </w:r>
      <w:r>
        <w:rPr>
          <w:rFonts w:ascii="Arial" w:hAnsi="Arial" w:cs="Arial"/>
        </w:rPr>
        <w:t>menyertakan</w:t>
      </w:r>
      <w:r>
        <w:rPr>
          <w:rFonts w:ascii="Arial" w:hAnsi="Arial" w:cs="Arial"/>
          <w:spacing w:val="-2"/>
        </w:rPr>
        <w:t xml:space="preserve"> </w:t>
      </w:r>
      <w:r>
        <w:rPr>
          <w:rFonts w:ascii="Arial" w:hAnsi="Arial" w:cs="Arial"/>
          <w:b/>
          <w:bCs/>
        </w:rPr>
        <w:t>Salinan</w:t>
      </w:r>
      <w:r>
        <w:rPr>
          <w:rFonts w:ascii="Arial" w:hAnsi="Arial" w:cs="Arial"/>
          <w:b/>
          <w:bCs/>
          <w:spacing w:val="-7"/>
        </w:rPr>
        <w:t xml:space="preserve"> </w:t>
      </w:r>
      <w:r>
        <w:rPr>
          <w:rFonts w:ascii="Arial" w:hAnsi="Arial" w:cs="Arial"/>
          <w:b/>
          <w:bCs/>
        </w:rPr>
        <w:t>Kontrak/Salinan</w:t>
      </w:r>
      <w:r>
        <w:rPr>
          <w:rFonts w:ascii="Arial" w:hAnsi="Arial" w:cs="Arial"/>
          <w:b/>
          <w:bCs/>
          <w:spacing w:val="-6"/>
        </w:rPr>
        <w:t xml:space="preserve"> </w:t>
      </w:r>
      <w:r>
        <w:rPr>
          <w:rFonts w:ascii="Arial" w:hAnsi="Arial" w:cs="Arial"/>
          <w:b/>
          <w:bCs/>
        </w:rPr>
        <w:t>Surat</w:t>
      </w:r>
      <w:r>
        <w:rPr>
          <w:rFonts w:ascii="Arial" w:hAnsi="Arial" w:cs="Arial"/>
          <w:b/>
          <w:bCs/>
          <w:spacing w:val="-7"/>
        </w:rPr>
        <w:t xml:space="preserve"> </w:t>
      </w:r>
      <w:r>
        <w:rPr>
          <w:rFonts w:ascii="Arial" w:hAnsi="Arial" w:cs="Arial"/>
          <w:b/>
          <w:bCs/>
        </w:rPr>
        <w:t>Setuju</w:t>
      </w:r>
      <w:r>
        <w:rPr>
          <w:rFonts w:ascii="Arial" w:hAnsi="Arial" w:cs="Arial"/>
          <w:b/>
          <w:bCs/>
          <w:spacing w:val="-3"/>
        </w:rPr>
        <w:t xml:space="preserve"> </w:t>
      </w:r>
      <w:r>
        <w:rPr>
          <w:rFonts w:ascii="Arial" w:hAnsi="Arial" w:cs="Arial"/>
          <w:b/>
          <w:bCs/>
        </w:rPr>
        <w:t>Terima/Salinan</w:t>
      </w:r>
      <w:r>
        <w:rPr>
          <w:rFonts w:ascii="Arial" w:hAnsi="Arial" w:cs="Arial"/>
          <w:b/>
          <w:bCs/>
          <w:spacing w:val="-6"/>
        </w:rPr>
        <w:t xml:space="preserve"> </w:t>
      </w:r>
      <w:r>
        <w:rPr>
          <w:rFonts w:ascii="Arial" w:hAnsi="Arial" w:cs="Arial"/>
          <w:b/>
          <w:bCs/>
        </w:rPr>
        <w:t>Perakuan/Pengesahan</w:t>
      </w:r>
      <w:r>
        <w:rPr>
          <w:rFonts w:ascii="Arial" w:hAnsi="Arial" w:cs="Arial"/>
          <w:b/>
          <w:bCs/>
          <w:spacing w:val="1"/>
        </w:rPr>
        <w:t xml:space="preserve"> </w:t>
      </w:r>
      <w:r>
        <w:rPr>
          <w:rFonts w:ascii="Arial" w:hAnsi="Arial" w:cs="Arial"/>
          <w:b/>
          <w:bCs/>
        </w:rPr>
        <w:t>Siap</w:t>
      </w:r>
      <w:r>
        <w:rPr>
          <w:rFonts w:ascii="Arial" w:hAnsi="Arial" w:cs="Arial"/>
          <w:b/>
          <w:bCs/>
          <w:spacing w:val="-3"/>
        </w:rPr>
        <w:t xml:space="preserve"> </w:t>
      </w:r>
      <w:r>
        <w:rPr>
          <w:rFonts w:ascii="Arial" w:hAnsi="Arial" w:cs="Arial"/>
          <w:b/>
          <w:bCs/>
        </w:rPr>
        <w:t>Kontrak</w:t>
      </w:r>
      <w:r>
        <w:rPr>
          <w:rFonts w:ascii="Arial" w:hAnsi="Arial" w:cs="Arial"/>
          <w:b/>
          <w:bCs/>
          <w:spacing w:val="-5"/>
        </w:rPr>
        <w:t xml:space="preserve"> </w:t>
      </w:r>
      <w:r>
        <w:rPr>
          <w:rFonts w:ascii="Arial" w:hAnsi="Arial" w:cs="Arial"/>
          <w:b/>
          <w:bCs/>
        </w:rPr>
        <w:t>Laporan</w:t>
      </w:r>
      <w:r>
        <w:rPr>
          <w:rFonts w:ascii="Arial" w:hAnsi="Arial" w:cs="Arial"/>
          <w:b/>
          <w:bCs/>
          <w:spacing w:val="-2"/>
        </w:rPr>
        <w:t xml:space="preserve"> </w:t>
      </w:r>
      <w:r>
        <w:rPr>
          <w:rFonts w:ascii="Arial" w:hAnsi="Arial" w:cs="Arial"/>
          <w:b/>
          <w:bCs/>
        </w:rPr>
        <w:t>atas</w:t>
      </w:r>
      <w:r>
        <w:rPr>
          <w:rFonts w:ascii="Arial" w:hAnsi="Arial" w:cs="Arial"/>
          <w:b/>
          <w:bCs/>
          <w:spacing w:val="-5"/>
        </w:rPr>
        <w:t xml:space="preserve"> </w:t>
      </w:r>
      <w:r>
        <w:rPr>
          <w:rFonts w:ascii="Arial" w:hAnsi="Arial" w:cs="Arial"/>
          <w:b/>
          <w:bCs/>
        </w:rPr>
        <w:t>prestasi</w:t>
      </w:r>
      <w:r>
        <w:rPr>
          <w:rFonts w:ascii="Arial" w:hAnsi="Arial" w:cs="Arial"/>
          <w:b/>
          <w:bCs/>
          <w:spacing w:val="-1"/>
        </w:rPr>
        <w:t xml:space="preserve"> </w:t>
      </w:r>
      <w:r>
        <w:rPr>
          <w:rFonts w:ascii="Arial" w:hAnsi="Arial" w:cs="Arial"/>
          <w:b/>
          <w:bCs/>
        </w:rPr>
        <w:t>kontrak</w:t>
      </w:r>
      <w:r>
        <w:rPr>
          <w:rFonts w:ascii="Arial" w:hAnsi="Arial" w:cs="Arial"/>
          <w:b/>
          <w:bCs/>
          <w:spacing w:val="1"/>
        </w:rPr>
        <w:t xml:space="preserve"> </w:t>
      </w:r>
      <w:r>
        <w:rPr>
          <w:rFonts w:ascii="Arial" w:hAnsi="Arial" w:cs="Arial"/>
          <w:b/>
          <w:bCs/>
        </w:rPr>
        <w:t>semasa</w:t>
      </w:r>
      <w:r>
        <w:rPr>
          <w:rFonts w:ascii="Arial" w:hAnsi="Arial" w:cs="Arial"/>
          <w:spacing w:val="-3"/>
        </w:rPr>
        <w:t xml:space="preserve"> </w:t>
      </w:r>
      <w:r>
        <w:rPr>
          <w:rFonts w:ascii="Arial" w:hAnsi="Arial" w:cs="Arial"/>
        </w:rPr>
        <w:t>hendaklah</w:t>
      </w:r>
      <w:r>
        <w:rPr>
          <w:rFonts w:ascii="Arial" w:hAnsi="Arial" w:cs="Arial"/>
          <w:spacing w:val="-2"/>
        </w:rPr>
        <w:t xml:space="preserve"> </w:t>
      </w:r>
      <w:r>
        <w:rPr>
          <w:rFonts w:ascii="Arial" w:hAnsi="Arial" w:cs="Arial"/>
        </w:rPr>
        <w:t>disertakan.</w:t>
      </w:r>
      <w:r>
        <w:rPr>
          <w:rFonts w:ascii="Arial" w:hAnsi="Arial" w:cs="Arial"/>
          <w:spacing w:val="-4"/>
        </w:rPr>
        <w:t xml:space="preserve"> </w:t>
      </w:r>
      <w:r>
        <w:rPr>
          <w:rFonts w:ascii="Arial" w:hAnsi="Arial" w:cs="Arial"/>
        </w:rPr>
        <w:t>Sekiranya</w:t>
      </w:r>
      <w:r>
        <w:rPr>
          <w:rFonts w:ascii="Arial" w:hAnsi="Arial" w:cs="Arial"/>
          <w:spacing w:val="-3"/>
        </w:rPr>
        <w:t xml:space="preserve"> </w:t>
      </w:r>
      <w:r>
        <w:rPr>
          <w:rFonts w:ascii="Arial" w:hAnsi="Arial" w:cs="Arial"/>
        </w:rPr>
        <w:t>tiada</w:t>
      </w:r>
      <w:r>
        <w:rPr>
          <w:rFonts w:ascii="Arial" w:hAnsi="Arial" w:cs="Arial"/>
          <w:spacing w:val="-2"/>
        </w:rPr>
        <w:t xml:space="preserve"> </w:t>
      </w:r>
      <w:r>
        <w:rPr>
          <w:rFonts w:ascii="Arial" w:hAnsi="Arial" w:cs="Arial"/>
        </w:rPr>
        <w:t>kontrak semasa,</w:t>
      </w:r>
      <w:r>
        <w:rPr>
          <w:rFonts w:ascii="Arial" w:hAnsi="Arial" w:cs="Arial"/>
          <w:spacing w:val="-4"/>
        </w:rPr>
        <w:t xml:space="preserve"> </w:t>
      </w:r>
      <w:r>
        <w:rPr>
          <w:rFonts w:ascii="Arial" w:hAnsi="Arial" w:cs="Arial"/>
        </w:rPr>
        <w:t>sila</w:t>
      </w:r>
      <w:r>
        <w:rPr>
          <w:rFonts w:ascii="Arial" w:hAnsi="Arial" w:cs="Arial"/>
          <w:spacing w:val="2"/>
        </w:rPr>
        <w:t xml:space="preserve"> </w:t>
      </w:r>
      <w:r>
        <w:rPr>
          <w:rFonts w:ascii="Arial" w:hAnsi="Arial" w:cs="Arial"/>
          <w:spacing w:val="2"/>
          <w:lang w:val="en-US"/>
        </w:rPr>
        <w:t>nyata</w:t>
      </w:r>
      <w:r>
        <w:rPr>
          <w:rFonts w:ascii="Arial" w:hAnsi="Arial" w:cs="Arial"/>
        </w:rPr>
        <w:t>kan</w:t>
      </w:r>
      <w:r>
        <w:rPr>
          <w:rFonts w:ascii="Arial" w:hAnsi="Arial" w:cs="Arial"/>
          <w:spacing w:val="1"/>
        </w:rPr>
        <w:t xml:space="preserve"> </w:t>
      </w:r>
      <w:r>
        <w:rPr>
          <w:rFonts w:ascii="Arial" w:hAnsi="Arial" w:cs="Arial"/>
        </w:rPr>
        <w:t>‘</w:t>
      </w:r>
      <w:r>
        <w:rPr>
          <w:rFonts w:ascii="Arial" w:hAnsi="Arial" w:cs="Arial"/>
          <w:b/>
        </w:rPr>
        <w:t>TIADA</w:t>
      </w:r>
      <w:r>
        <w:rPr>
          <w:rFonts w:ascii="Arial" w:hAnsi="Arial" w:cs="Arial"/>
        </w:rPr>
        <w:t>’</w:t>
      </w:r>
    </w:p>
    <w:p w14:paraId="746AB853" w14:textId="77777777" w:rsidR="00253DB8" w:rsidRDefault="00253DB8">
      <w:pPr>
        <w:pStyle w:val="BodyText"/>
        <w:spacing w:before="6" w:line="360" w:lineRule="auto"/>
        <w:ind w:left="170" w:rightChars="286" w:right="629"/>
        <w:jc w:val="both"/>
        <w:rPr>
          <w:rFonts w:ascii="Arial" w:hAnsi="Arial" w:cs="Arial"/>
        </w:rPr>
      </w:pPr>
    </w:p>
    <w:p w14:paraId="3D2E358C" w14:textId="77777777" w:rsidR="00253DB8" w:rsidRDefault="007622FC">
      <w:pPr>
        <w:pStyle w:val="BodyText"/>
        <w:spacing w:before="6" w:line="360" w:lineRule="auto"/>
        <w:ind w:rightChars="286" w:right="629" w:firstLineChars="200" w:firstLine="440"/>
        <w:jc w:val="both"/>
        <w:rPr>
          <w:rFonts w:ascii="Arial" w:hAnsi="Arial" w:cs="Arial"/>
          <w:lang w:val="en-US"/>
        </w:rPr>
      </w:pPr>
      <w:r>
        <w:rPr>
          <w:rFonts w:ascii="Arial" w:hAnsi="Arial" w:cs="Arial"/>
          <w:lang w:val="en-US"/>
        </w:rPr>
        <w:t>*</w:t>
      </w:r>
      <w:r>
        <w:rPr>
          <w:rFonts w:ascii="Arial" w:hAnsi="Arial" w:cs="Arial"/>
        </w:rPr>
        <w:t>tempoh</w:t>
      </w:r>
      <w:r>
        <w:rPr>
          <w:rFonts w:ascii="Arial" w:hAnsi="Arial" w:cs="Arial"/>
          <w:spacing w:val="-5"/>
        </w:rPr>
        <w:t xml:space="preserve"> </w:t>
      </w:r>
      <w:r>
        <w:rPr>
          <w:rFonts w:ascii="Arial" w:hAnsi="Arial" w:cs="Arial"/>
        </w:rPr>
        <w:t>kontrak</w:t>
      </w:r>
      <w:r>
        <w:rPr>
          <w:rFonts w:ascii="Arial" w:hAnsi="Arial" w:cs="Arial"/>
          <w:spacing w:val="-6"/>
        </w:rPr>
        <w:t xml:space="preserve"> </w:t>
      </w:r>
      <w:r>
        <w:rPr>
          <w:rFonts w:ascii="Arial" w:hAnsi="Arial" w:cs="Arial"/>
        </w:rPr>
        <w:t>hendaklah termasuk</w:t>
      </w:r>
      <w:r>
        <w:rPr>
          <w:rFonts w:ascii="Arial" w:hAnsi="Arial" w:cs="Arial"/>
          <w:spacing w:val="-2"/>
        </w:rPr>
        <w:t xml:space="preserve"> </w:t>
      </w:r>
      <w:r>
        <w:rPr>
          <w:rFonts w:ascii="Arial" w:hAnsi="Arial" w:cs="Arial"/>
        </w:rPr>
        <w:t>lanjutan</w:t>
      </w:r>
      <w:r>
        <w:rPr>
          <w:rFonts w:ascii="Arial" w:hAnsi="Arial" w:cs="Arial"/>
          <w:spacing w:val="-4"/>
        </w:rPr>
        <w:t xml:space="preserve"> </w:t>
      </w:r>
      <w:r>
        <w:rPr>
          <w:rFonts w:ascii="Arial" w:hAnsi="Arial" w:cs="Arial"/>
        </w:rPr>
        <w:t>masa</w:t>
      </w:r>
      <w:r>
        <w:rPr>
          <w:rFonts w:ascii="Arial" w:hAnsi="Arial" w:cs="Arial"/>
          <w:spacing w:val="-1"/>
        </w:rPr>
        <w:t xml:space="preserve"> </w:t>
      </w:r>
      <w:r>
        <w:rPr>
          <w:rFonts w:ascii="Arial" w:hAnsi="Arial" w:cs="Arial"/>
        </w:rPr>
        <w:t>yang</w:t>
      </w:r>
      <w:r>
        <w:rPr>
          <w:rFonts w:ascii="Arial" w:hAnsi="Arial" w:cs="Arial"/>
          <w:spacing w:val="-4"/>
        </w:rPr>
        <w:t xml:space="preserve"> </w:t>
      </w:r>
      <w:r>
        <w:rPr>
          <w:rFonts w:ascii="Arial" w:hAnsi="Arial" w:cs="Arial"/>
        </w:rPr>
        <w:t>diluluskan</w:t>
      </w:r>
      <w:r>
        <w:rPr>
          <w:rFonts w:ascii="Arial" w:hAnsi="Arial" w:cs="Arial"/>
          <w:lang w:val="en-US"/>
        </w:rPr>
        <w:t>.</w:t>
      </w:r>
    </w:p>
    <w:p w14:paraId="30C91D31" w14:textId="77777777" w:rsidR="00253DB8" w:rsidRDefault="00253DB8">
      <w:pPr>
        <w:pStyle w:val="BodyText"/>
        <w:spacing w:before="6" w:line="360" w:lineRule="auto"/>
        <w:ind w:rightChars="286" w:right="629" w:firstLineChars="200" w:firstLine="440"/>
        <w:jc w:val="both"/>
        <w:rPr>
          <w:rFonts w:ascii="Arial" w:hAnsi="Arial" w:cs="Arial"/>
          <w:lang w:val="en-US"/>
        </w:rPr>
      </w:pPr>
    </w:p>
    <w:p w14:paraId="2E71B8C5" w14:textId="77777777" w:rsidR="00253DB8" w:rsidRDefault="007622FC">
      <w:pPr>
        <w:spacing w:before="47" w:line="508" w:lineRule="exact"/>
        <w:ind w:leftChars="194" w:left="427" w:rightChars="100" w:right="220" w:firstLine="10"/>
        <w:rPr>
          <w:rFonts w:ascii="Arial"/>
          <w:i/>
        </w:rPr>
      </w:pPr>
      <w:r>
        <w:rPr>
          <w:rFonts w:ascii="Arial"/>
          <w:i/>
        </w:rPr>
        <w:t>Saya/Kami</w:t>
      </w:r>
      <w:r>
        <w:rPr>
          <w:rFonts w:ascii="Arial"/>
          <w:i/>
          <w:spacing w:val="-3"/>
        </w:rPr>
        <w:t xml:space="preserve"> </w:t>
      </w:r>
      <w:r>
        <w:rPr>
          <w:rFonts w:ascii="Arial"/>
          <w:i/>
        </w:rPr>
        <w:t>mengakui</w:t>
      </w:r>
      <w:r>
        <w:rPr>
          <w:rFonts w:ascii="Arial"/>
          <w:i/>
          <w:spacing w:val="-7"/>
        </w:rPr>
        <w:t xml:space="preserve"> </w:t>
      </w:r>
      <w:r>
        <w:rPr>
          <w:rFonts w:ascii="Arial"/>
          <w:i/>
        </w:rPr>
        <w:t>bahawa</w:t>
      </w:r>
      <w:r>
        <w:rPr>
          <w:rFonts w:ascii="Arial"/>
          <w:i/>
          <w:spacing w:val="-1"/>
        </w:rPr>
        <w:t xml:space="preserve"> </w:t>
      </w:r>
      <w:r>
        <w:rPr>
          <w:rFonts w:ascii="Arial"/>
          <w:i/>
        </w:rPr>
        <w:t>maklumat</w:t>
      </w:r>
      <w:r>
        <w:rPr>
          <w:rFonts w:ascii="Arial"/>
          <w:i/>
          <w:spacing w:val="-6"/>
        </w:rPr>
        <w:t xml:space="preserve"> </w:t>
      </w:r>
      <w:r>
        <w:rPr>
          <w:rFonts w:ascii="Arial"/>
          <w:i/>
        </w:rPr>
        <w:t>yang</w:t>
      </w:r>
      <w:r>
        <w:rPr>
          <w:rFonts w:ascii="Arial"/>
          <w:i/>
          <w:spacing w:val="-4"/>
        </w:rPr>
        <w:t xml:space="preserve"> </w:t>
      </w:r>
      <w:r>
        <w:rPr>
          <w:rFonts w:ascii="Arial"/>
          <w:i/>
        </w:rPr>
        <w:t>diberikan</w:t>
      </w:r>
      <w:r>
        <w:rPr>
          <w:rFonts w:ascii="Arial"/>
          <w:i/>
          <w:spacing w:val="-5"/>
        </w:rPr>
        <w:t xml:space="preserve"> </w:t>
      </w:r>
      <w:r>
        <w:rPr>
          <w:rFonts w:ascii="Arial"/>
          <w:i/>
        </w:rPr>
        <w:t>adalah</w:t>
      </w:r>
      <w:r>
        <w:rPr>
          <w:rFonts w:ascii="Arial"/>
          <w:i/>
          <w:spacing w:val="-4"/>
        </w:rPr>
        <w:t xml:space="preserve"> </w:t>
      </w:r>
      <w:r>
        <w:rPr>
          <w:rFonts w:ascii="Arial"/>
          <w:i/>
        </w:rPr>
        <w:t>benar:</w:t>
      </w:r>
    </w:p>
    <w:p w14:paraId="5BCA1A7B" w14:textId="77777777" w:rsidR="00253DB8" w:rsidRDefault="007622FC">
      <w:pPr>
        <w:spacing w:before="47" w:line="508" w:lineRule="exact"/>
        <w:ind w:leftChars="194" w:left="427" w:rightChars="100" w:right="220" w:firstLine="10"/>
        <w:rPr>
          <w:rFonts w:ascii="Arial"/>
          <w:i/>
          <w:lang w:val="en-US"/>
        </w:rPr>
      </w:pPr>
      <w:r>
        <w:rPr>
          <w:rFonts w:ascii="Arial"/>
          <w:i/>
          <w:spacing w:val="-58"/>
        </w:rPr>
        <w:t xml:space="preserve"> </w:t>
      </w:r>
      <w:r>
        <w:rPr>
          <w:rFonts w:ascii="Arial"/>
          <w:i/>
        </w:rPr>
        <w:t>Nama</w:t>
      </w:r>
      <w:r>
        <w:rPr>
          <w:rFonts w:ascii="Arial"/>
          <w:i/>
          <w:spacing w:val="-3"/>
        </w:rPr>
        <w:t xml:space="preserve"> </w:t>
      </w:r>
      <w:r>
        <w:rPr>
          <w:rFonts w:ascii="Arial"/>
          <w:i/>
        </w:rPr>
        <w:t>bagi pihak</w:t>
      </w:r>
      <w:r>
        <w:rPr>
          <w:rFonts w:ascii="Arial"/>
          <w:i/>
          <w:spacing w:val="1"/>
        </w:rPr>
        <w:t xml:space="preserve"> </w:t>
      </w:r>
      <w:r>
        <w:rPr>
          <w:rFonts w:ascii="Arial"/>
          <w:i/>
        </w:rPr>
        <w:t>syarikat</w:t>
      </w:r>
      <w:r>
        <w:rPr>
          <w:rFonts w:ascii="Arial"/>
          <w:i/>
          <w:spacing w:val="-3"/>
        </w:rPr>
        <w:t xml:space="preserve"> </w:t>
      </w:r>
      <w:r>
        <w:rPr>
          <w:rFonts w:ascii="Arial"/>
          <w:i/>
        </w:rPr>
        <w:t>:</w:t>
      </w:r>
      <w:r>
        <w:rPr>
          <w:rFonts w:ascii="Arial"/>
          <w:i/>
          <w:lang w:val="en-US"/>
        </w:rPr>
        <w:t>…………………………………………………</w:t>
      </w:r>
      <w:r>
        <w:rPr>
          <w:rFonts w:ascii="Arial"/>
          <w:i/>
          <w:lang w:val="en-US"/>
        </w:rPr>
        <w:t>.</w:t>
      </w:r>
    </w:p>
    <w:p w14:paraId="7366D45F" w14:textId="77777777" w:rsidR="00253DB8" w:rsidRDefault="007622FC">
      <w:pPr>
        <w:spacing w:before="47" w:line="508" w:lineRule="exact"/>
        <w:ind w:leftChars="194" w:left="427" w:rightChars="100" w:right="220" w:firstLine="10"/>
        <w:rPr>
          <w:rFonts w:ascii="Arial"/>
          <w:i/>
          <w:lang w:val="en-US"/>
        </w:rPr>
      </w:pPr>
      <w:r>
        <w:rPr>
          <w:rFonts w:ascii="Arial"/>
          <w:i/>
          <w:lang w:val="en-US"/>
        </w:rPr>
        <w:t>Jawatan</w:t>
      </w:r>
      <w:r>
        <w:rPr>
          <w:rFonts w:ascii="Arial"/>
          <w:i/>
          <w:lang w:val="en-US"/>
        </w:rPr>
        <w:tab/>
      </w:r>
      <w:r>
        <w:rPr>
          <w:rFonts w:ascii="Arial"/>
          <w:i/>
          <w:lang w:val="en-US"/>
        </w:rPr>
        <w:tab/>
      </w:r>
      <w:r>
        <w:rPr>
          <w:rFonts w:ascii="Arial"/>
          <w:i/>
          <w:lang w:val="en-US"/>
        </w:rPr>
        <w:tab/>
        <w:t xml:space="preserve"> :</w:t>
      </w:r>
      <w:r>
        <w:rPr>
          <w:rFonts w:ascii="Arial"/>
          <w:i/>
          <w:lang w:val="en-US"/>
        </w:rPr>
        <w:t>…………………………………………………</w:t>
      </w:r>
      <w:r>
        <w:rPr>
          <w:rFonts w:ascii="Arial"/>
          <w:i/>
          <w:lang w:val="en-US"/>
        </w:rPr>
        <w:t>.</w:t>
      </w:r>
    </w:p>
    <w:p w14:paraId="4AEE2BBC" w14:textId="77777777" w:rsidR="00253DB8" w:rsidRDefault="007622FC">
      <w:pPr>
        <w:spacing w:before="47" w:line="508" w:lineRule="exact"/>
        <w:ind w:leftChars="194" w:left="427" w:rightChars="100" w:right="220" w:firstLine="10"/>
        <w:rPr>
          <w:rFonts w:ascii="Arial"/>
          <w:i/>
          <w:lang w:val="en-US"/>
        </w:rPr>
      </w:pPr>
      <w:r>
        <w:rPr>
          <w:rFonts w:ascii="Arial"/>
          <w:i/>
          <w:lang w:val="en-US"/>
        </w:rPr>
        <w:t>Cop Syarikat</w:t>
      </w:r>
      <w:r>
        <w:rPr>
          <w:rFonts w:ascii="Arial"/>
          <w:i/>
          <w:lang w:val="en-US"/>
        </w:rPr>
        <w:tab/>
      </w:r>
      <w:r>
        <w:rPr>
          <w:rFonts w:ascii="Arial"/>
          <w:i/>
          <w:lang w:val="en-US"/>
        </w:rPr>
        <w:tab/>
        <w:t xml:space="preserve">: </w:t>
      </w:r>
      <w:r>
        <w:rPr>
          <w:rFonts w:ascii="Arial"/>
          <w:i/>
          <w:lang w:val="en-US"/>
        </w:rPr>
        <w:t>…………………………………………………</w:t>
      </w:r>
      <w:r>
        <w:rPr>
          <w:rFonts w:ascii="Arial"/>
          <w:i/>
          <w:lang w:val="en-US"/>
        </w:rPr>
        <w:t>.</w:t>
      </w:r>
    </w:p>
    <w:p w14:paraId="2E10A271" w14:textId="77777777" w:rsidR="00253DB8" w:rsidRDefault="00253DB8">
      <w:pPr>
        <w:ind w:leftChars="194" w:left="427" w:rightChars="100" w:right="220" w:firstLine="10"/>
        <w:rPr>
          <w:rFonts w:ascii="Arial"/>
          <w:i/>
        </w:rPr>
      </w:pPr>
    </w:p>
    <w:p w14:paraId="4F34860B" w14:textId="77777777" w:rsidR="00253DB8" w:rsidRDefault="00253DB8"/>
    <w:p w14:paraId="2D07284B" w14:textId="77777777" w:rsidR="00253DB8" w:rsidRDefault="00253DB8"/>
    <w:p w14:paraId="06A185FD" w14:textId="77777777" w:rsidR="00253DB8" w:rsidRDefault="00253DB8"/>
    <w:p w14:paraId="7D9DEBFC" w14:textId="77777777" w:rsidR="00253DB8" w:rsidRDefault="00253DB8"/>
    <w:p w14:paraId="2E7321C7" w14:textId="77777777" w:rsidR="00253DB8" w:rsidRDefault="00253DB8"/>
    <w:p w14:paraId="11E39342" w14:textId="77777777" w:rsidR="00253DB8" w:rsidRDefault="00253DB8"/>
    <w:p w14:paraId="6294F4C9" w14:textId="77777777" w:rsidR="00253DB8" w:rsidRDefault="00253DB8"/>
    <w:p w14:paraId="077FAA80" w14:textId="77777777" w:rsidR="00253DB8" w:rsidRDefault="00253DB8"/>
    <w:p w14:paraId="47BC9E0E" w14:textId="77777777" w:rsidR="00253DB8" w:rsidRDefault="00253DB8"/>
    <w:p w14:paraId="2A0869B6" w14:textId="77777777" w:rsidR="00253DB8" w:rsidRDefault="00253DB8">
      <w:pPr>
        <w:rPr>
          <w:sz w:val="20"/>
          <w:szCs w:val="20"/>
        </w:rPr>
      </w:pPr>
    </w:p>
    <w:p w14:paraId="1FCC30CE" w14:textId="77777777" w:rsidR="00253DB8" w:rsidRDefault="00253DB8">
      <w:pPr>
        <w:rPr>
          <w:sz w:val="20"/>
          <w:szCs w:val="20"/>
        </w:rPr>
      </w:pPr>
    </w:p>
    <w:p w14:paraId="7778FF76" w14:textId="77777777" w:rsidR="00253DB8" w:rsidRDefault="007622FC">
      <w:pPr>
        <w:contextualSpacing/>
        <w:jc w:val="center"/>
        <w:rPr>
          <w:rFonts w:ascii="Arial" w:hAnsi="Arial" w:cs="Arial"/>
          <w:b/>
          <w:bCs/>
          <w:lang w:eastAsia="en-MY"/>
        </w:rPr>
      </w:pPr>
      <w:r>
        <w:rPr>
          <w:rFonts w:ascii="Arial" w:hAnsi="Arial" w:cs="Arial"/>
          <w:b/>
          <w:bCs/>
          <w:lang w:val="en-US" w:eastAsia="en-MY"/>
        </w:rPr>
        <w:lastRenderedPageBreak/>
        <w:t xml:space="preserve">      7.3 </w:t>
      </w:r>
      <w:r>
        <w:rPr>
          <w:rFonts w:ascii="Arial" w:hAnsi="Arial" w:cs="Arial"/>
          <w:b/>
          <w:bCs/>
          <w:lang w:eastAsia="en-MY"/>
        </w:rPr>
        <w:t>BORANG KEBENARAN MENGAKSES DATA SYARIKAT</w:t>
      </w:r>
    </w:p>
    <w:p w14:paraId="77ED4DA5" w14:textId="77777777" w:rsidR="00253DB8" w:rsidRDefault="00253DB8">
      <w:pPr>
        <w:contextualSpacing/>
        <w:jc w:val="center"/>
        <w:rPr>
          <w:rFonts w:ascii="Arial" w:hAnsi="Arial" w:cs="Arial"/>
          <w:b/>
          <w:bCs/>
          <w:lang w:eastAsia="en-MY"/>
        </w:rPr>
      </w:pPr>
    </w:p>
    <w:p w14:paraId="65C8B5D7" w14:textId="77777777" w:rsidR="00253DB8" w:rsidRDefault="00253DB8">
      <w:pPr>
        <w:rPr>
          <w:rFonts w:ascii="Arial" w:hAnsi="Arial" w:cs="Arial"/>
          <w:b/>
        </w:rPr>
      </w:pPr>
    </w:p>
    <w:p w14:paraId="5FF4DF88" w14:textId="77777777" w:rsidR="00253DB8" w:rsidRDefault="007622FC">
      <w:pPr>
        <w:widowControl/>
        <w:autoSpaceDE/>
        <w:autoSpaceDN/>
        <w:spacing w:line="360" w:lineRule="auto"/>
        <w:ind w:leftChars="200" w:left="440"/>
        <w:rPr>
          <w:rFonts w:ascii="Arial" w:hAnsi="Arial" w:cs="Arial"/>
          <w:b/>
        </w:rPr>
      </w:pPr>
      <w:r>
        <w:rPr>
          <w:rFonts w:ascii="Arial" w:hAnsi="Arial" w:cs="Arial"/>
          <w:b/>
        </w:rPr>
        <w:t>UNIVERSITI MALAYSIA PAHANG</w:t>
      </w:r>
    </w:p>
    <w:p w14:paraId="503049DC" w14:textId="77777777" w:rsidR="00253DB8" w:rsidRDefault="007622FC">
      <w:pPr>
        <w:widowControl/>
        <w:autoSpaceDE/>
        <w:autoSpaceDN/>
        <w:spacing w:line="360" w:lineRule="auto"/>
        <w:ind w:leftChars="200" w:left="440"/>
        <w:rPr>
          <w:rFonts w:ascii="Arial" w:hAnsi="Arial" w:cs="Arial"/>
          <w:b/>
        </w:rPr>
      </w:pPr>
      <w:r>
        <w:rPr>
          <w:rFonts w:ascii="Arial" w:hAnsi="Arial" w:cs="Arial"/>
          <w:b/>
        </w:rPr>
        <w:t>AL-SULTAN ABDULLAH</w:t>
      </w:r>
    </w:p>
    <w:p w14:paraId="678E5483" w14:textId="77777777" w:rsidR="00253DB8" w:rsidRDefault="007622FC">
      <w:pPr>
        <w:widowControl/>
        <w:autoSpaceDE/>
        <w:autoSpaceDN/>
        <w:spacing w:line="360" w:lineRule="auto"/>
        <w:ind w:leftChars="200" w:left="440"/>
        <w:rPr>
          <w:rFonts w:ascii="Arial" w:hAnsi="Arial" w:cs="Arial"/>
          <w:b/>
        </w:rPr>
      </w:pPr>
      <w:r>
        <w:rPr>
          <w:rFonts w:ascii="Arial" w:hAnsi="Arial" w:cs="Arial"/>
          <w:b/>
        </w:rPr>
        <w:t>26600 Pekan, Pahang Darul Makmur</w:t>
      </w:r>
    </w:p>
    <w:p w14:paraId="5A4D0C64" w14:textId="77777777" w:rsidR="00253DB8" w:rsidRDefault="00253DB8">
      <w:pPr>
        <w:widowControl/>
        <w:autoSpaceDE/>
        <w:autoSpaceDN/>
        <w:spacing w:line="360" w:lineRule="auto"/>
        <w:ind w:leftChars="200" w:left="440"/>
        <w:rPr>
          <w:rFonts w:ascii="Arial" w:hAnsi="Arial" w:cs="Arial"/>
        </w:rPr>
      </w:pPr>
    </w:p>
    <w:p w14:paraId="58E13A42" w14:textId="77777777" w:rsidR="00253DB8" w:rsidRDefault="007622FC">
      <w:pPr>
        <w:widowControl/>
        <w:autoSpaceDE/>
        <w:autoSpaceDN/>
        <w:spacing w:line="360" w:lineRule="auto"/>
        <w:ind w:leftChars="200" w:left="440"/>
        <w:rPr>
          <w:rFonts w:ascii="Arial" w:hAnsi="Arial" w:cs="Arial"/>
        </w:rPr>
      </w:pPr>
      <w:r>
        <w:rPr>
          <w:rFonts w:ascii="Arial" w:hAnsi="Arial" w:cs="Arial"/>
        </w:rPr>
        <w:t>Tuan,</w:t>
      </w:r>
    </w:p>
    <w:p w14:paraId="5384DF53" w14:textId="77777777" w:rsidR="00253DB8" w:rsidRDefault="00253DB8">
      <w:pPr>
        <w:widowControl/>
        <w:autoSpaceDE/>
        <w:autoSpaceDN/>
        <w:spacing w:line="360" w:lineRule="auto"/>
        <w:ind w:leftChars="200" w:left="440"/>
        <w:rPr>
          <w:rFonts w:ascii="Arial" w:hAnsi="Arial" w:cs="Arial"/>
        </w:rPr>
      </w:pPr>
    </w:p>
    <w:p w14:paraId="635ED3B3" w14:textId="799A42CE" w:rsidR="005B4F12" w:rsidRPr="009E15BA" w:rsidRDefault="007622FC" w:rsidP="005B4F12">
      <w:pPr>
        <w:tabs>
          <w:tab w:val="left" w:pos="720"/>
        </w:tabs>
        <w:ind w:left="426"/>
        <w:rPr>
          <w:rFonts w:ascii="Arial" w:hAnsi="Arial" w:cs="Arial"/>
          <w:b/>
          <w:bCs/>
          <w:color w:val="FF0000"/>
          <w:lang w:val="ms-MY"/>
        </w:rPr>
      </w:pPr>
      <w:r w:rsidRPr="005B4F12">
        <w:rPr>
          <w:b/>
          <w:bCs/>
          <w:lang w:val="sv-SE"/>
        </w:rPr>
        <w:t>TAJUK</w:t>
      </w:r>
      <w:r w:rsidRPr="005B4F12">
        <w:rPr>
          <w:b/>
          <w:bCs/>
          <w:lang w:val="en-US"/>
        </w:rPr>
        <w:t xml:space="preserve"> </w:t>
      </w:r>
      <w:r w:rsidRPr="005B4F12">
        <w:rPr>
          <w:b/>
          <w:bCs/>
          <w:lang w:val="sv-SE"/>
        </w:rPr>
        <w:t>SEBUT</w:t>
      </w:r>
      <w:r w:rsidRPr="005B4F12">
        <w:rPr>
          <w:b/>
          <w:bCs/>
          <w:lang w:val="en-US"/>
        </w:rPr>
        <w:t xml:space="preserve"> </w:t>
      </w:r>
      <w:r w:rsidRPr="005B4F12">
        <w:rPr>
          <w:b/>
          <w:bCs/>
          <w:lang w:val="sv-SE"/>
        </w:rPr>
        <w:t>HARGA</w:t>
      </w:r>
      <w:r w:rsidR="002756F8" w:rsidRPr="005B4F12">
        <w:rPr>
          <w:b/>
          <w:bCs/>
          <w:lang w:val="en-US"/>
        </w:rPr>
        <w:t xml:space="preserve"> </w:t>
      </w:r>
      <w:r w:rsidRPr="005B4F12">
        <w:rPr>
          <w:b/>
          <w:bCs/>
          <w:lang w:val="sv-SE"/>
        </w:rPr>
        <w:t>:</w:t>
      </w:r>
      <w:r w:rsidR="002756F8">
        <w:rPr>
          <w:lang w:val="en-US"/>
        </w:rPr>
        <w:t xml:space="preserve"> </w:t>
      </w:r>
      <w:r w:rsidR="005B4F12" w:rsidRPr="009E15BA">
        <w:rPr>
          <w:rFonts w:ascii="Arial" w:hAnsi="Arial" w:cs="Arial"/>
          <w:b/>
          <w:bCs/>
          <w:color w:val="FF0000"/>
          <w:lang w:val="ms-MY"/>
        </w:rPr>
        <w:t>&lt;Tajuk Projek&gt;</w:t>
      </w:r>
    </w:p>
    <w:p w14:paraId="2B785BD4" w14:textId="47EC5C7C" w:rsidR="00253DB8" w:rsidRDefault="00253DB8" w:rsidP="003D02F9">
      <w:pPr>
        <w:pStyle w:val="Heading3"/>
        <w:widowControl/>
        <w:autoSpaceDE/>
        <w:autoSpaceDN/>
        <w:spacing w:line="360" w:lineRule="auto"/>
        <w:ind w:left="3150" w:right="471" w:hanging="2700"/>
        <w:jc w:val="both"/>
        <w:rPr>
          <w:sz w:val="22"/>
          <w:szCs w:val="22"/>
        </w:rPr>
      </w:pPr>
    </w:p>
    <w:p w14:paraId="4367A457" w14:textId="17FE85A9" w:rsidR="00253DB8" w:rsidRDefault="007622FC">
      <w:pPr>
        <w:pStyle w:val="NoSpacing"/>
        <w:spacing w:line="360" w:lineRule="auto"/>
        <w:ind w:leftChars="200" w:left="440"/>
        <w:rPr>
          <w:rFonts w:ascii="Arial" w:hAnsi="Arial" w:cs="Arial"/>
          <w:b/>
          <w:bCs/>
          <w:sz w:val="22"/>
          <w:szCs w:val="22"/>
        </w:rPr>
      </w:pPr>
      <w:r>
        <w:rPr>
          <w:rFonts w:ascii="Arial" w:hAnsi="Arial" w:cs="Arial"/>
          <w:b/>
          <w:sz w:val="22"/>
          <w:szCs w:val="22"/>
          <w:lang w:val="sv-SE"/>
        </w:rPr>
        <w:t>NO. SEBUT</w:t>
      </w:r>
      <w:r>
        <w:rPr>
          <w:rFonts w:ascii="Arial" w:hAnsi="Arial" w:cs="Arial"/>
          <w:b/>
          <w:sz w:val="22"/>
          <w:szCs w:val="22"/>
        </w:rPr>
        <w:t xml:space="preserve"> </w:t>
      </w:r>
      <w:r>
        <w:rPr>
          <w:rFonts w:ascii="Arial" w:hAnsi="Arial" w:cs="Arial"/>
          <w:b/>
          <w:sz w:val="22"/>
          <w:szCs w:val="22"/>
          <w:lang w:val="sv-SE"/>
        </w:rPr>
        <w:t xml:space="preserve">HARGA      </w:t>
      </w:r>
      <w:r>
        <w:rPr>
          <w:rFonts w:ascii="Arial" w:hAnsi="Arial" w:cs="Arial"/>
          <w:b/>
          <w:sz w:val="22"/>
          <w:szCs w:val="22"/>
        </w:rPr>
        <w:t xml:space="preserve"> </w:t>
      </w:r>
      <w:r w:rsidR="00A14177">
        <w:rPr>
          <w:rFonts w:ascii="Arial" w:hAnsi="Arial" w:cs="Arial"/>
          <w:b/>
          <w:sz w:val="22"/>
          <w:szCs w:val="22"/>
        </w:rPr>
        <w:t xml:space="preserve">  </w:t>
      </w:r>
      <w:r>
        <w:rPr>
          <w:rFonts w:ascii="Arial" w:hAnsi="Arial" w:cs="Arial"/>
          <w:b/>
          <w:sz w:val="22"/>
          <w:szCs w:val="22"/>
          <w:lang w:val="sv-SE"/>
        </w:rPr>
        <w:t xml:space="preserve">: </w:t>
      </w:r>
      <w:r w:rsidR="000D1544">
        <w:rPr>
          <w:rFonts w:ascii="Arial" w:hAnsi="Arial" w:cs="Arial"/>
          <w:b/>
          <w:sz w:val="22"/>
          <w:szCs w:val="22"/>
        </w:rPr>
        <w:t xml:space="preserve"> </w:t>
      </w:r>
      <w:r>
        <w:rPr>
          <w:rFonts w:ascii="Arial" w:hAnsi="Arial" w:cs="Arial"/>
          <w:b/>
          <w:bCs/>
          <w:sz w:val="22"/>
          <w:szCs w:val="22"/>
        </w:rPr>
        <w:t>UMPSA/</w:t>
      </w:r>
      <w:r w:rsidR="003D02F9">
        <w:rPr>
          <w:rFonts w:ascii="Arial" w:hAnsi="Arial" w:cs="Arial"/>
          <w:b/>
          <w:bCs/>
          <w:sz w:val="22"/>
          <w:szCs w:val="22"/>
        </w:rPr>
        <w:t>PPPH</w:t>
      </w:r>
      <w:r>
        <w:rPr>
          <w:rFonts w:ascii="Arial" w:hAnsi="Arial" w:cs="Arial"/>
          <w:b/>
          <w:bCs/>
          <w:sz w:val="22"/>
          <w:szCs w:val="22"/>
        </w:rPr>
        <w:t>/SH/2024(</w:t>
      </w:r>
      <w:r w:rsidR="005B4F12">
        <w:rPr>
          <w:rFonts w:ascii="Arial" w:hAnsi="Arial" w:cs="Arial"/>
          <w:b/>
          <w:bCs/>
          <w:sz w:val="22"/>
          <w:szCs w:val="22"/>
        </w:rPr>
        <w:t>x</w:t>
      </w:r>
      <w:r>
        <w:rPr>
          <w:rFonts w:ascii="Arial" w:hAnsi="Arial" w:cs="Arial"/>
          <w:b/>
          <w:bCs/>
          <w:sz w:val="22"/>
          <w:szCs w:val="22"/>
        </w:rPr>
        <w:t>)</w:t>
      </w:r>
    </w:p>
    <w:p w14:paraId="7A186CA7" w14:textId="77777777" w:rsidR="00253DB8" w:rsidRDefault="00253DB8">
      <w:pPr>
        <w:pStyle w:val="NoSpacing"/>
        <w:spacing w:line="276" w:lineRule="auto"/>
        <w:ind w:leftChars="200" w:left="440"/>
        <w:rPr>
          <w:rFonts w:ascii="Arial" w:hAnsi="Arial" w:cs="Arial"/>
          <w:b/>
          <w:bCs/>
          <w:sz w:val="22"/>
          <w:szCs w:val="22"/>
        </w:rPr>
      </w:pPr>
    </w:p>
    <w:p w14:paraId="160D34B6" w14:textId="77777777" w:rsidR="00253DB8" w:rsidRDefault="007622FC">
      <w:pPr>
        <w:spacing w:line="360" w:lineRule="auto"/>
        <w:ind w:leftChars="200" w:left="440"/>
        <w:contextualSpacing/>
        <w:jc w:val="both"/>
        <w:rPr>
          <w:rFonts w:ascii="Arial" w:hAnsi="Arial" w:cs="Arial"/>
          <w:bCs/>
        </w:rPr>
      </w:pPr>
      <w:r>
        <w:rPr>
          <w:rFonts w:ascii="Arial" w:hAnsi="Arial" w:cs="Arial"/>
          <w:bCs/>
        </w:rPr>
        <w:t>Saya yang bertandatangan di bawah ini adalah memberi kebenaran kepada pihak Universiti Malaysia Pahang</w:t>
      </w:r>
      <w:r>
        <w:rPr>
          <w:rFonts w:ascii="Arial" w:hAnsi="Arial" w:cs="Arial"/>
          <w:bCs/>
          <w:lang w:val="en-US"/>
        </w:rPr>
        <w:t xml:space="preserve"> Al-Sultan Abdullah</w:t>
      </w:r>
      <w:r>
        <w:rPr>
          <w:rFonts w:ascii="Arial" w:hAnsi="Arial" w:cs="Arial"/>
          <w:bCs/>
        </w:rPr>
        <w:t xml:space="preserve"> untuk mendapatkan maklumat syarikat ini daripada pihak-pihak berikut:</w:t>
      </w:r>
    </w:p>
    <w:p w14:paraId="13ABEF47" w14:textId="77777777" w:rsidR="00253DB8" w:rsidRDefault="007622FC">
      <w:pPr>
        <w:pStyle w:val="ListParagraph"/>
        <w:numPr>
          <w:ilvl w:val="0"/>
          <w:numId w:val="16"/>
        </w:numPr>
        <w:spacing w:line="360" w:lineRule="auto"/>
        <w:ind w:leftChars="200" w:left="440" w:firstLine="0"/>
        <w:jc w:val="both"/>
        <w:rPr>
          <w:rFonts w:ascii="Arial" w:hAnsi="Arial" w:cs="Arial"/>
          <w:bCs/>
        </w:rPr>
      </w:pPr>
      <w:r>
        <w:rPr>
          <w:rFonts w:ascii="Arial" w:hAnsi="Arial" w:cs="Arial"/>
          <w:bCs/>
        </w:rPr>
        <w:t>Kerajaan Malaysia, pemberi dana, kementerian atau lain-lain pihak berkuasa;</w:t>
      </w:r>
    </w:p>
    <w:p w14:paraId="4607435F" w14:textId="77777777" w:rsidR="00253DB8" w:rsidRDefault="007622FC">
      <w:pPr>
        <w:pStyle w:val="ListParagraph"/>
        <w:numPr>
          <w:ilvl w:val="0"/>
          <w:numId w:val="16"/>
        </w:numPr>
        <w:spacing w:line="360" w:lineRule="auto"/>
        <w:ind w:leftChars="200" w:left="440" w:firstLine="0"/>
        <w:jc w:val="both"/>
        <w:rPr>
          <w:rFonts w:ascii="Arial" w:hAnsi="Arial" w:cs="Arial"/>
          <w:bCs/>
        </w:rPr>
      </w:pPr>
      <w:r>
        <w:rPr>
          <w:rFonts w:ascii="Arial" w:hAnsi="Arial" w:cs="Arial"/>
          <w:bCs/>
        </w:rPr>
        <w:t>Juruaudit, peguam atau penasihat-penasihat professional; dan</w:t>
      </w:r>
    </w:p>
    <w:p w14:paraId="1FB05F6B" w14:textId="77777777" w:rsidR="00253DB8" w:rsidRDefault="007622FC">
      <w:pPr>
        <w:pStyle w:val="ListParagraph"/>
        <w:numPr>
          <w:ilvl w:val="0"/>
          <w:numId w:val="16"/>
        </w:numPr>
        <w:spacing w:line="360" w:lineRule="auto"/>
        <w:ind w:leftChars="200" w:left="440" w:firstLine="0"/>
        <w:jc w:val="both"/>
        <w:rPr>
          <w:rFonts w:ascii="Arial" w:hAnsi="Arial" w:cs="Arial"/>
          <w:bCs/>
        </w:rPr>
      </w:pPr>
      <w:r>
        <w:rPr>
          <w:rFonts w:ascii="Arial" w:hAnsi="Arial" w:cs="Arial"/>
          <w:bCs/>
        </w:rPr>
        <w:t>Pihak bank yang berkaitan sepertimana yang dikehendaki oleh Bank Negara Malaysia</w:t>
      </w:r>
    </w:p>
    <w:p w14:paraId="4C493F6C" w14:textId="77777777" w:rsidR="00253DB8" w:rsidRDefault="00253DB8">
      <w:pPr>
        <w:ind w:leftChars="200" w:left="440"/>
        <w:contextualSpacing/>
        <w:rPr>
          <w:rFonts w:ascii="Arial" w:hAnsi="Arial" w:cs="Arial"/>
          <w:b/>
          <w:bCs/>
        </w:rPr>
      </w:pPr>
    </w:p>
    <w:p w14:paraId="3112EAE0" w14:textId="77777777" w:rsidR="00253DB8" w:rsidRDefault="00253DB8">
      <w:pPr>
        <w:ind w:leftChars="200" w:left="440"/>
        <w:contextualSpacing/>
        <w:rPr>
          <w:rFonts w:ascii="Arial" w:hAnsi="Arial" w:cs="Arial"/>
          <w:b/>
          <w:bCs/>
        </w:rPr>
      </w:pPr>
    </w:p>
    <w:p w14:paraId="3DC968A5" w14:textId="77777777" w:rsidR="00253DB8" w:rsidRDefault="00253DB8">
      <w:pPr>
        <w:ind w:leftChars="200" w:left="440"/>
        <w:contextualSpacing/>
        <w:rPr>
          <w:rFonts w:ascii="Arial" w:hAnsi="Arial" w:cs="Arial"/>
          <w:b/>
          <w:bCs/>
        </w:rPr>
      </w:pPr>
    </w:p>
    <w:p w14:paraId="72C0508A" w14:textId="77777777" w:rsidR="00253DB8" w:rsidRDefault="00253DB8">
      <w:pPr>
        <w:ind w:leftChars="200" w:left="440"/>
        <w:contextualSpacing/>
        <w:rPr>
          <w:rFonts w:ascii="Arial" w:hAnsi="Arial" w:cs="Arial"/>
          <w:b/>
          <w:bCs/>
        </w:rPr>
      </w:pPr>
    </w:p>
    <w:p w14:paraId="56DEACBA" w14:textId="77777777" w:rsidR="00253DB8" w:rsidRDefault="00253DB8">
      <w:pPr>
        <w:ind w:leftChars="200" w:left="440"/>
        <w:contextualSpacing/>
        <w:rPr>
          <w:rFonts w:ascii="Arial" w:hAnsi="Arial" w:cs="Arial"/>
          <w:b/>
          <w:bCs/>
        </w:rPr>
      </w:pPr>
    </w:p>
    <w:p w14:paraId="3795394E" w14:textId="77777777" w:rsidR="00253DB8" w:rsidRDefault="007622FC">
      <w:pPr>
        <w:spacing w:line="360" w:lineRule="auto"/>
        <w:ind w:leftChars="200" w:left="440"/>
        <w:rPr>
          <w:rFonts w:ascii="Arial" w:hAnsi="Arial" w:cs="Arial"/>
          <w:bCs/>
        </w:rPr>
      </w:pPr>
      <w:r>
        <w:rPr>
          <w:rFonts w:ascii="Arial" w:hAnsi="Arial" w:cs="Arial"/>
          <w:bCs/>
        </w:rPr>
        <w:t>………………………….…..………..</w:t>
      </w:r>
    </w:p>
    <w:p w14:paraId="72C44817" w14:textId="77777777" w:rsidR="00253DB8" w:rsidRDefault="007622FC">
      <w:pPr>
        <w:spacing w:line="360" w:lineRule="auto"/>
        <w:ind w:leftChars="200" w:left="440"/>
        <w:rPr>
          <w:rFonts w:ascii="Arial" w:hAnsi="Arial" w:cs="Arial"/>
          <w:b/>
          <w:bCs/>
        </w:rPr>
      </w:pPr>
      <w:r>
        <w:rPr>
          <w:rFonts w:ascii="Arial" w:hAnsi="Arial" w:cs="Arial"/>
          <w:b/>
          <w:bCs/>
        </w:rPr>
        <w:t>(Tandatangan &amp; Cop Syarikat)</w:t>
      </w:r>
    </w:p>
    <w:p w14:paraId="6F0E83A1" w14:textId="77777777" w:rsidR="00253DB8" w:rsidRDefault="007622FC">
      <w:pPr>
        <w:spacing w:before="240"/>
        <w:ind w:leftChars="200" w:left="440"/>
        <w:rPr>
          <w:rFonts w:ascii="Arial" w:hAnsi="Arial" w:cs="Arial"/>
          <w:bCs/>
        </w:rPr>
      </w:pPr>
      <w:r>
        <w:rPr>
          <w:rFonts w:ascii="Arial" w:hAnsi="Arial" w:cs="Arial"/>
          <w:bCs/>
        </w:rPr>
        <w:t>Nama   :…………………………………………..</w:t>
      </w:r>
    </w:p>
    <w:p w14:paraId="1ADC9946" w14:textId="77777777" w:rsidR="00253DB8" w:rsidRDefault="007622FC">
      <w:pPr>
        <w:spacing w:before="240"/>
        <w:ind w:leftChars="200" w:left="440"/>
        <w:rPr>
          <w:rFonts w:ascii="Arial" w:hAnsi="Arial" w:cs="Arial"/>
          <w:bCs/>
        </w:rPr>
      </w:pPr>
      <w:r>
        <w:rPr>
          <w:rFonts w:ascii="Arial" w:hAnsi="Arial" w:cs="Arial"/>
          <w:bCs/>
        </w:rPr>
        <w:t>Alamat :…………………………………………..</w:t>
      </w:r>
    </w:p>
    <w:p w14:paraId="1BF0C78E" w14:textId="77777777" w:rsidR="00253DB8" w:rsidRDefault="007622FC">
      <w:pPr>
        <w:spacing w:before="240"/>
        <w:ind w:leftChars="200" w:left="440"/>
        <w:rPr>
          <w:rFonts w:ascii="Arial" w:hAnsi="Arial" w:cs="Arial"/>
          <w:bCs/>
        </w:rPr>
      </w:pPr>
      <w:r>
        <w:rPr>
          <w:rFonts w:ascii="Arial" w:hAnsi="Arial" w:cs="Arial"/>
          <w:bCs/>
        </w:rPr>
        <w:t>…………………………………………………….</w:t>
      </w:r>
    </w:p>
    <w:p w14:paraId="7F24641B" w14:textId="77777777" w:rsidR="00253DB8" w:rsidRDefault="00253DB8">
      <w:pPr>
        <w:spacing w:before="240"/>
        <w:ind w:leftChars="200" w:left="440"/>
        <w:rPr>
          <w:rFonts w:ascii="Arial" w:hAnsi="Arial" w:cs="Arial"/>
          <w:bCs/>
        </w:rPr>
      </w:pPr>
    </w:p>
    <w:p w14:paraId="322151A0" w14:textId="77777777" w:rsidR="00253DB8" w:rsidRDefault="007622FC">
      <w:pPr>
        <w:ind w:leftChars="200" w:left="440"/>
        <w:rPr>
          <w:rFonts w:ascii="Arial" w:hAnsi="Arial" w:cs="Arial"/>
          <w:bCs/>
        </w:rPr>
      </w:pPr>
      <w:r>
        <w:rPr>
          <w:rFonts w:ascii="Arial" w:hAnsi="Arial" w:cs="Arial"/>
          <w:bCs/>
        </w:rPr>
        <w:t>Tarikh  :………………………….……………….</w:t>
      </w:r>
    </w:p>
    <w:p w14:paraId="43453DAB" w14:textId="77777777" w:rsidR="00253DB8" w:rsidRDefault="00253DB8">
      <w:pPr>
        <w:ind w:leftChars="200" w:left="440"/>
        <w:rPr>
          <w:rFonts w:ascii="Arial" w:hAnsi="Arial" w:cs="Arial"/>
          <w:bCs/>
        </w:rPr>
      </w:pPr>
    </w:p>
    <w:p w14:paraId="525B9B18" w14:textId="77777777" w:rsidR="00253DB8" w:rsidRDefault="00253DB8">
      <w:pPr>
        <w:ind w:leftChars="200" w:left="440"/>
        <w:rPr>
          <w:rFonts w:ascii="Arial" w:hAnsi="Arial" w:cs="Arial"/>
          <w:bCs/>
        </w:rPr>
      </w:pPr>
    </w:p>
    <w:p w14:paraId="1F59B69F" w14:textId="77777777" w:rsidR="00253DB8" w:rsidRDefault="00253DB8">
      <w:pPr>
        <w:ind w:leftChars="200" w:left="440"/>
        <w:rPr>
          <w:rFonts w:ascii="Arial" w:hAnsi="Arial" w:cs="Arial"/>
          <w:bCs/>
        </w:rPr>
      </w:pPr>
    </w:p>
    <w:p w14:paraId="4FBFAF81" w14:textId="77777777" w:rsidR="00253DB8" w:rsidRDefault="00253DB8">
      <w:pPr>
        <w:ind w:leftChars="200" w:left="440"/>
        <w:rPr>
          <w:rFonts w:ascii="Arial" w:hAnsi="Arial" w:cs="Arial"/>
          <w:bCs/>
        </w:rPr>
      </w:pPr>
    </w:p>
    <w:p w14:paraId="07BCB51E" w14:textId="77777777" w:rsidR="00253DB8" w:rsidRDefault="00253DB8">
      <w:pPr>
        <w:ind w:leftChars="200" w:left="440"/>
        <w:rPr>
          <w:rFonts w:ascii="Arial" w:hAnsi="Arial" w:cs="Arial"/>
          <w:bCs/>
        </w:rPr>
      </w:pPr>
    </w:p>
    <w:p w14:paraId="6D7CFDC9" w14:textId="77777777" w:rsidR="00253DB8" w:rsidRDefault="00253DB8">
      <w:pPr>
        <w:ind w:leftChars="200" w:left="440"/>
        <w:rPr>
          <w:rFonts w:ascii="Arial" w:hAnsi="Arial" w:cs="Arial"/>
          <w:bCs/>
        </w:rPr>
      </w:pPr>
    </w:p>
    <w:p w14:paraId="6F210991" w14:textId="77777777" w:rsidR="00253DB8" w:rsidRDefault="00253DB8">
      <w:pPr>
        <w:ind w:leftChars="200" w:left="440"/>
        <w:rPr>
          <w:rFonts w:ascii="Arial" w:hAnsi="Arial" w:cs="Arial"/>
          <w:bCs/>
        </w:rPr>
      </w:pPr>
    </w:p>
    <w:p w14:paraId="61790220" w14:textId="77777777" w:rsidR="00253DB8" w:rsidRDefault="00253DB8">
      <w:pPr>
        <w:ind w:leftChars="200" w:left="440"/>
        <w:rPr>
          <w:rFonts w:ascii="Arial" w:hAnsi="Arial" w:cs="Arial"/>
          <w:bCs/>
        </w:rPr>
      </w:pPr>
    </w:p>
    <w:p w14:paraId="7A53689A" w14:textId="77777777" w:rsidR="00253DB8" w:rsidRDefault="00253DB8">
      <w:pPr>
        <w:ind w:leftChars="200" w:left="440"/>
        <w:rPr>
          <w:rFonts w:ascii="Arial" w:hAnsi="Arial" w:cs="Arial"/>
          <w:bCs/>
        </w:rPr>
      </w:pPr>
    </w:p>
    <w:p w14:paraId="6CE0DA1F" w14:textId="77777777" w:rsidR="00253DB8" w:rsidRDefault="00253DB8">
      <w:pPr>
        <w:ind w:leftChars="200" w:left="440"/>
        <w:rPr>
          <w:rFonts w:ascii="Arial" w:hAnsi="Arial" w:cs="Arial"/>
          <w:bCs/>
        </w:rPr>
      </w:pPr>
    </w:p>
    <w:p w14:paraId="091CD2F9" w14:textId="77777777" w:rsidR="00253DB8" w:rsidRDefault="00253DB8">
      <w:pPr>
        <w:ind w:leftChars="200" w:left="440"/>
        <w:rPr>
          <w:rFonts w:ascii="Arial" w:hAnsi="Arial" w:cs="Arial"/>
          <w:bCs/>
        </w:rPr>
      </w:pPr>
    </w:p>
    <w:p w14:paraId="31D649BD" w14:textId="77777777" w:rsidR="00253DB8" w:rsidRDefault="007622FC">
      <w:pPr>
        <w:ind w:leftChars="200" w:left="440"/>
        <w:rPr>
          <w:rFonts w:ascii="Arial" w:hAnsi="Arial" w:cs="Arial"/>
          <w:bCs/>
          <w:lang w:val="en-US"/>
        </w:rPr>
      </w:pPr>
      <w:r>
        <w:rPr>
          <w:rFonts w:ascii="Arial" w:hAnsi="Arial" w:cs="Arial"/>
          <w:bCs/>
          <w:lang w:val="en-US"/>
        </w:rPr>
        <w:t xml:space="preserve">    </w:t>
      </w:r>
    </w:p>
    <w:p w14:paraId="04D7A2BE" w14:textId="77777777" w:rsidR="00253DB8" w:rsidRDefault="00253DB8">
      <w:pPr>
        <w:ind w:leftChars="200" w:left="440"/>
        <w:rPr>
          <w:rFonts w:ascii="Arial" w:hAnsi="Arial" w:cs="Arial"/>
          <w:bCs/>
          <w:lang w:val="en-US"/>
        </w:rPr>
      </w:pPr>
    </w:p>
    <w:p w14:paraId="5F8B06A6" w14:textId="77777777" w:rsidR="00253DB8" w:rsidRDefault="00253DB8">
      <w:pPr>
        <w:ind w:leftChars="200" w:left="440"/>
        <w:rPr>
          <w:rFonts w:ascii="Arial" w:hAnsi="Arial" w:cs="Arial"/>
          <w:bCs/>
          <w:lang w:val="en-US"/>
        </w:rPr>
      </w:pPr>
    </w:p>
    <w:p w14:paraId="738AEDE9" w14:textId="77777777" w:rsidR="00253DB8" w:rsidRDefault="00253DB8">
      <w:pPr>
        <w:ind w:leftChars="200" w:left="440"/>
        <w:rPr>
          <w:rFonts w:ascii="Arial" w:hAnsi="Arial" w:cs="Arial"/>
          <w:bCs/>
        </w:rPr>
      </w:pPr>
    </w:p>
    <w:p w14:paraId="33D5FB28" w14:textId="77777777" w:rsidR="00253DB8" w:rsidRDefault="00253DB8">
      <w:pPr>
        <w:ind w:leftChars="200" w:left="440"/>
        <w:rPr>
          <w:rFonts w:ascii="Arial" w:hAnsi="Arial" w:cs="Arial"/>
          <w:bCs/>
        </w:rPr>
      </w:pPr>
    </w:p>
    <w:p w14:paraId="3310FC95" w14:textId="77777777" w:rsidR="00253DB8" w:rsidRDefault="00253DB8">
      <w:pPr>
        <w:ind w:leftChars="200" w:left="440"/>
        <w:rPr>
          <w:rFonts w:ascii="Arial" w:hAnsi="Arial" w:cs="Arial"/>
          <w:bCs/>
        </w:rPr>
      </w:pPr>
    </w:p>
    <w:p w14:paraId="2DB6ABCF" w14:textId="77777777" w:rsidR="00253DB8" w:rsidRDefault="00253DB8">
      <w:pPr>
        <w:ind w:leftChars="200" w:left="440"/>
        <w:rPr>
          <w:rFonts w:ascii="Arial" w:hAnsi="Arial" w:cs="Arial"/>
          <w:bCs/>
        </w:rPr>
      </w:pPr>
    </w:p>
    <w:p w14:paraId="53E9E935" w14:textId="77777777" w:rsidR="00253DB8" w:rsidRDefault="00253DB8">
      <w:pPr>
        <w:spacing w:before="77"/>
        <w:ind w:right="106"/>
        <w:jc w:val="right"/>
        <w:rPr>
          <w:rFonts w:ascii="Arial"/>
          <w:b/>
          <w:sz w:val="20"/>
        </w:rPr>
      </w:pPr>
    </w:p>
    <w:p w14:paraId="4FA47B42" w14:textId="77777777" w:rsidR="00253DB8" w:rsidRDefault="00253DB8">
      <w:pPr>
        <w:pStyle w:val="BodyText"/>
        <w:spacing w:before="1"/>
        <w:rPr>
          <w:rFonts w:ascii="Arial"/>
          <w:b/>
        </w:rPr>
      </w:pPr>
    </w:p>
    <w:p w14:paraId="7419671E" w14:textId="77777777" w:rsidR="00253DB8" w:rsidRDefault="007622FC">
      <w:pPr>
        <w:ind w:right="233"/>
        <w:jc w:val="center"/>
        <w:rPr>
          <w:rFonts w:ascii="Arial"/>
          <w:b/>
          <w:sz w:val="20"/>
          <w:szCs w:val="20"/>
        </w:rPr>
      </w:pPr>
      <w:r>
        <w:rPr>
          <w:rFonts w:ascii="Arial"/>
          <w:b/>
          <w:spacing w:val="-2"/>
          <w:sz w:val="20"/>
          <w:szCs w:val="20"/>
          <w:u w:val="single"/>
        </w:rPr>
        <w:lastRenderedPageBreak/>
        <w:t>SULIT</w:t>
      </w:r>
    </w:p>
    <w:p w14:paraId="0D95E96E" w14:textId="77777777" w:rsidR="00253DB8" w:rsidRDefault="007622FC">
      <w:pPr>
        <w:pStyle w:val="Heading1"/>
        <w:spacing w:before="251" w:line="278" w:lineRule="auto"/>
        <w:ind w:left="2420" w:right="1783"/>
        <w:jc w:val="center"/>
        <w:rPr>
          <w:sz w:val="20"/>
          <w:szCs w:val="20"/>
        </w:rPr>
      </w:pPr>
      <w:r>
        <w:rPr>
          <w:sz w:val="20"/>
          <w:szCs w:val="20"/>
          <w:lang w:val="en-US"/>
        </w:rPr>
        <w:t xml:space="preserve">7.4 </w:t>
      </w:r>
      <w:r>
        <w:rPr>
          <w:sz w:val="20"/>
          <w:szCs w:val="20"/>
        </w:rPr>
        <w:t>LAPORAN BANK/INSTITUSI</w:t>
      </w:r>
      <w:r>
        <w:rPr>
          <w:spacing w:val="40"/>
          <w:sz w:val="20"/>
          <w:szCs w:val="20"/>
        </w:rPr>
        <w:t xml:space="preserve"> </w:t>
      </w:r>
      <w:r>
        <w:rPr>
          <w:sz w:val="20"/>
          <w:szCs w:val="20"/>
        </w:rPr>
        <w:t xml:space="preserve">KEWANGAN </w:t>
      </w:r>
      <w:r>
        <w:rPr>
          <w:sz w:val="20"/>
          <w:szCs w:val="20"/>
          <w:lang w:val="en-US"/>
        </w:rPr>
        <w:t>M</w:t>
      </w:r>
      <w:r>
        <w:rPr>
          <w:sz w:val="20"/>
          <w:szCs w:val="20"/>
        </w:rPr>
        <w:t>ENGENAI</w:t>
      </w:r>
      <w:r>
        <w:rPr>
          <w:spacing w:val="-9"/>
          <w:sz w:val="20"/>
          <w:szCs w:val="20"/>
        </w:rPr>
        <w:t xml:space="preserve"> </w:t>
      </w:r>
      <w:r>
        <w:rPr>
          <w:sz w:val="20"/>
          <w:szCs w:val="20"/>
        </w:rPr>
        <w:t>KEDUDUKAN</w:t>
      </w:r>
      <w:r>
        <w:rPr>
          <w:spacing w:val="40"/>
          <w:sz w:val="20"/>
          <w:szCs w:val="20"/>
        </w:rPr>
        <w:t xml:space="preserve"> </w:t>
      </w:r>
      <w:r>
        <w:rPr>
          <w:sz w:val="20"/>
          <w:szCs w:val="20"/>
        </w:rPr>
        <w:t>KEWANGAN</w:t>
      </w:r>
      <w:r>
        <w:rPr>
          <w:spacing w:val="-10"/>
          <w:sz w:val="20"/>
          <w:szCs w:val="20"/>
        </w:rPr>
        <w:t xml:space="preserve"> </w:t>
      </w:r>
      <w:r>
        <w:rPr>
          <w:sz w:val="20"/>
          <w:szCs w:val="20"/>
        </w:rPr>
        <w:t>PETENDER</w:t>
      </w:r>
    </w:p>
    <w:p w14:paraId="4B28DA6E" w14:textId="77777777" w:rsidR="00253DB8" w:rsidRDefault="007622FC">
      <w:pPr>
        <w:pStyle w:val="BodyText"/>
        <w:spacing w:before="229"/>
        <w:ind w:left="10" w:right="107" w:hangingChars="5" w:hanging="10"/>
        <w:jc w:val="both"/>
        <w:rPr>
          <w:sz w:val="20"/>
          <w:szCs w:val="20"/>
        </w:rPr>
      </w:pPr>
      <w:r>
        <w:rPr>
          <w:sz w:val="20"/>
          <w:szCs w:val="20"/>
        </w:rPr>
        <w:t>(Borang ini hendaklah dilengkapkan oleh</w:t>
      </w:r>
      <w:r>
        <w:rPr>
          <w:spacing w:val="-4"/>
          <w:sz w:val="20"/>
          <w:szCs w:val="20"/>
        </w:rPr>
        <w:t xml:space="preserve"> </w:t>
      </w:r>
      <w:r>
        <w:rPr>
          <w:sz w:val="20"/>
          <w:szCs w:val="20"/>
        </w:rPr>
        <w:t>pihak</w:t>
      </w:r>
      <w:r>
        <w:rPr>
          <w:spacing w:val="-3"/>
          <w:sz w:val="20"/>
          <w:szCs w:val="20"/>
        </w:rPr>
        <w:t xml:space="preserve"> </w:t>
      </w:r>
      <w:r>
        <w:rPr>
          <w:sz w:val="20"/>
          <w:szCs w:val="20"/>
        </w:rPr>
        <w:t>bank atau institusi kewangan lain dan disertakan kepada petender dalam satu sampul berlakri untuk disertakan bersama-sama tendernya sekiranya mempunyai kemudahan kredit dengan Bank / Institusi Kewangan yang berkenaan)</w:t>
      </w:r>
    </w:p>
    <w:p w14:paraId="79509403" w14:textId="77777777" w:rsidR="00253DB8" w:rsidRDefault="00253DB8">
      <w:pPr>
        <w:pStyle w:val="BodyText"/>
        <w:spacing w:before="2"/>
        <w:rPr>
          <w:sz w:val="20"/>
          <w:szCs w:val="20"/>
        </w:rPr>
      </w:pPr>
    </w:p>
    <w:p w14:paraId="234B2011" w14:textId="77777777" w:rsidR="00253DB8" w:rsidRDefault="007622FC">
      <w:pPr>
        <w:pStyle w:val="BodyText"/>
        <w:ind w:left="10" w:hangingChars="5" w:hanging="10"/>
        <w:jc w:val="both"/>
        <w:rPr>
          <w:b/>
          <w:bCs/>
          <w:sz w:val="20"/>
          <w:szCs w:val="20"/>
        </w:rPr>
      </w:pPr>
      <w:r>
        <w:rPr>
          <w:b/>
          <w:bCs/>
          <w:sz w:val="20"/>
          <w:szCs w:val="20"/>
        </w:rPr>
        <w:t>Kepada</w:t>
      </w:r>
      <w:r>
        <w:rPr>
          <w:b/>
          <w:bCs/>
          <w:spacing w:val="-9"/>
          <w:sz w:val="20"/>
          <w:szCs w:val="20"/>
        </w:rPr>
        <w:t xml:space="preserve"> </w:t>
      </w:r>
      <w:r>
        <w:rPr>
          <w:b/>
          <w:bCs/>
          <w:spacing w:val="-5"/>
          <w:sz w:val="20"/>
          <w:szCs w:val="20"/>
        </w:rPr>
        <w:t>:-</w:t>
      </w:r>
    </w:p>
    <w:p w14:paraId="1419F216" w14:textId="77777777" w:rsidR="00253DB8" w:rsidRDefault="00253DB8">
      <w:pPr>
        <w:pStyle w:val="BodyText"/>
        <w:spacing w:before="1"/>
        <w:ind w:left="10" w:hangingChars="5" w:hanging="10"/>
        <w:rPr>
          <w:sz w:val="20"/>
          <w:szCs w:val="20"/>
        </w:rPr>
      </w:pPr>
    </w:p>
    <w:p w14:paraId="4268FB87" w14:textId="77777777" w:rsidR="00253DB8" w:rsidRDefault="007622FC">
      <w:pPr>
        <w:pStyle w:val="BodyText"/>
        <w:ind w:left="10" w:hangingChars="5" w:hanging="10"/>
        <w:rPr>
          <w:sz w:val="20"/>
          <w:szCs w:val="20"/>
        </w:rPr>
      </w:pPr>
      <w:r>
        <w:rPr>
          <w:sz w:val="20"/>
          <w:szCs w:val="20"/>
        </w:rPr>
        <w:t>Jabatan</w:t>
      </w:r>
      <w:r>
        <w:rPr>
          <w:spacing w:val="-8"/>
          <w:sz w:val="20"/>
          <w:szCs w:val="20"/>
        </w:rPr>
        <w:t xml:space="preserve"> </w:t>
      </w:r>
      <w:r>
        <w:rPr>
          <w:spacing w:val="-2"/>
          <w:sz w:val="20"/>
          <w:szCs w:val="20"/>
        </w:rPr>
        <w:t>Bendahari,</w:t>
      </w:r>
    </w:p>
    <w:p w14:paraId="50863319" w14:textId="77777777" w:rsidR="00253DB8" w:rsidRDefault="007622FC">
      <w:pPr>
        <w:pStyle w:val="BodyText"/>
        <w:ind w:left="10" w:right="5611" w:hangingChars="5" w:hanging="10"/>
        <w:rPr>
          <w:sz w:val="20"/>
          <w:szCs w:val="20"/>
        </w:rPr>
      </w:pPr>
      <w:r>
        <w:rPr>
          <w:sz w:val="20"/>
          <w:szCs w:val="20"/>
        </w:rPr>
        <w:t>Bahagian</w:t>
      </w:r>
      <w:r>
        <w:rPr>
          <w:spacing w:val="-14"/>
          <w:sz w:val="20"/>
          <w:szCs w:val="20"/>
        </w:rPr>
        <w:t xml:space="preserve"> </w:t>
      </w:r>
      <w:r>
        <w:rPr>
          <w:sz w:val="20"/>
          <w:szCs w:val="20"/>
        </w:rPr>
        <w:t>Khidmat</w:t>
      </w:r>
      <w:r>
        <w:rPr>
          <w:spacing w:val="-14"/>
          <w:sz w:val="20"/>
          <w:szCs w:val="20"/>
        </w:rPr>
        <w:t xml:space="preserve"> </w:t>
      </w:r>
      <w:r>
        <w:rPr>
          <w:sz w:val="20"/>
          <w:szCs w:val="20"/>
        </w:rPr>
        <w:t>Pengurusan</w:t>
      </w:r>
      <w:r>
        <w:rPr>
          <w:spacing w:val="-14"/>
          <w:sz w:val="20"/>
          <w:szCs w:val="20"/>
        </w:rPr>
        <w:t xml:space="preserve"> </w:t>
      </w:r>
      <w:r>
        <w:rPr>
          <w:sz w:val="20"/>
          <w:szCs w:val="20"/>
        </w:rPr>
        <w:t>Kewangan, Canseleri Tun Abdul Razak,</w:t>
      </w:r>
    </w:p>
    <w:p w14:paraId="476323BE" w14:textId="77777777" w:rsidR="00253DB8" w:rsidRDefault="007622FC">
      <w:pPr>
        <w:pStyle w:val="BodyText"/>
        <w:ind w:left="10" w:right="5611" w:hangingChars="5" w:hanging="10"/>
        <w:rPr>
          <w:sz w:val="20"/>
          <w:szCs w:val="20"/>
        </w:rPr>
      </w:pPr>
      <w:r>
        <w:rPr>
          <w:sz w:val="20"/>
          <w:szCs w:val="20"/>
        </w:rPr>
        <w:t>Universiti</w:t>
      </w:r>
      <w:r>
        <w:rPr>
          <w:spacing w:val="-5"/>
          <w:sz w:val="20"/>
          <w:szCs w:val="20"/>
        </w:rPr>
        <w:t xml:space="preserve"> </w:t>
      </w:r>
      <w:r>
        <w:rPr>
          <w:sz w:val="20"/>
          <w:szCs w:val="20"/>
        </w:rPr>
        <w:t>Malaysia</w:t>
      </w:r>
      <w:r>
        <w:rPr>
          <w:spacing w:val="-9"/>
          <w:sz w:val="20"/>
          <w:szCs w:val="20"/>
        </w:rPr>
        <w:t xml:space="preserve"> </w:t>
      </w:r>
      <w:r>
        <w:rPr>
          <w:sz w:val="20"/>
          <w:szCs w:val="20"/>
        </w:rPr>
        <w:t>Pahang</w:t>
      </w:r>
      <w:r>
        <w:rPr>
          <w:spacing w:val="-9"/>
          <w:sz w:val="20"/>
          <w:szCs w:val="20"/>
        </w:rPr>
        <w:t xml:space="preserve"> </w:t>
      </w:r>
      <w:r>
        <w:rPr>
          <w:sz w:val="20"/>
          <w:szCs w:val="20"/>
        </w:rPr>
        <w:t>Al-Sultan</w:t>
      </w:r>
      <w:r>
        <w:rPr>
          <w:spacing w:val="-13"/>
          <w:sz w:val="20"/>
          <w:szCs w:val="20"/>
        </w:rPr>
        <w:t xml:space="preserve"> </w:t>
      </w:r>
      <w:r>
        <w:rPr>
          <w:sz w:val="20"/>
          <w:szCs w:val="20"/>
        </w:rPr>
        <w:t>Abdullah, 26600 Pekan, Pahang Darul Makmur</w:t>
      </w:r>
    </w:p>
    <w:p w14:paraId="415F0BD0" w14:textId="77777777" w:rsidR="00253DB8" w:rsidRDefault="007622FC">
      <w:pPr>
        <w:pStyle w:val="BodyText"/>
        <w:ind w:left="10" w:hangingChars="5" w:hanging="10"/>
        <w:rPr>
          <w:b/>
          <w:bCs/>
          <w:sz w:val="20"/>
          <w:szCs w:val="20"/>
        </w:rPr>
      </w:pPr>
      <w:r>
        <w:rPr>
          <w:b/>
          <w:bCs/>
          <w:sz w:val="20"/>
          <w:szCs w:val="20"/>
        </w:rPr>
        <w:t>(u/p</w:t>
      </w:r>
      <w:r>
        <w:rPr>
          <w:b/>
          <w:bCs/>
          <w:spacing w:val="-5"/>
          <w:sz w:val="20"/>
          <w:szCs w:val="20"/>
        </w:rPr>
        <w:t xml:space="preserve"> </w:t>
      </w:r>
      <w:r>
        <w:rPr>
          <w:b/>
          <w:bCs/>
          <w:sz w:val="20"/>
          <w:szCs w:val="20"/>
        </w:rPr>
        <w:t>:</w:t>
      </w:r>
      <w:r>
        <w:rPr>
          <w:b/>
          <w:bCs/>
          <w:spacing w:val="-6"/>
          <w:sz w:val="20"/>
          <w:szCs w:val="20"/>
        </w:rPr>
        <w:t xml:space="preserve"> </w:t>
      </w:r>
      <w:r>
        <w:rPr>
          <w:b/>
          <w:bCs/>
          <w:sz w:val="20"/>
          <w:szCs w:val="20"/>
        </w:rPr>
        <w:t>Pn.</w:t>
      </w:r>
      <w:r>
        <w:rPr>
          <w:b/>
          <w:bCs/>
          <w:spacing w:val="-2"/>
          <w:sz w:val="20"/>
          <w:szCs w:val="20"/>
        </w:rPr>
        <w:t xml:space="preserve"> </w:t>
      </w:r>
      <w:r>
        <w:rPr>
          <w:b/>
          <w:bCs/>
          <w:sz w:val="20"/>
          <w:szCs w:val="20"/>
        </w:rPr>
        <w:t>Norliza</w:t>
      </w:r>
      <w:r>
        <w:rPr>
          <w:b/>
          <w:bCs/>
          <w:spacing w:val="-4"/>
          <w:sz w:val="20"/>
          <w:szCs w:val="20"/>
        </w:rPr>
        <w:t xml:space="preserve"> </w:t>
      </w:r>
      <w:r>
        <w:rPr>
          <w:b/>
          <w:bCs/>
          <w:sz w:val="20"/>
          <w:szCs w:val="20"/>
        </w:rPr>
        <w:t>Binti</w:t>
      </w:r>
      <w:r>
        <w:rPr>
          <w:b/>
          <w:bCs/>
          <w:spacing w:val="-4"/>
          <w:sz w:val="20"/>
          <w:szCs w:val="20"/>
        </w:rPr>
        <w:t xml:space="preserve"> </w:t>
      </w:r>
      <w:r>
        <w:rPr>
          <w:b/>
          <w:bCs/>
          <w:spacing w:val="-2"/>
          <w:sz w:val="20"/>
          <w:szCs w:val="20"/>
        </w:rPr>
        <w:t>Arshad)</w:t>
      </w:r>
    </w:p>
    <w:p w14:paraId="7654F197" w14:textId="77777777" w:rsidR="00253DB8" w:rsidRDefault="007622FC">
      <w:pPr>
        <w:pStyle w:val="BodyText"/>
        <w:tabs>
          <w:tab w:val="left" w:pos="9777"/>
        </w:tabs>
        <w:spacing w:before="229"/>
        <w:ind w:left="10" w:hangingChars="5" w:hanging="10"/>
        <w:rPr>
          <w:sz w:val="20"/>
          <w:szCs w:val="20"/>
        </w:rPr>
      </w:pPr>
      <w:r>
        <w:rPr>
          <w:sz w:val="20"/>
          <w:szCs w:val="20"/>
        </w:rPr>
        <w:t>Nama</w:t>
      </w:r>
      <w:r>
        <w:rPr>
          <w:spacing w:val="-3"/>
          <w:sz w:val="20"/>
          <w:szCs w:val="20"/>
        </w:rPr>
        <w:t xml:space="preserve"> </w:t>
      </w:r>
      <w:r>
        <w:rPr>
          <w:sz w:val="20"/>
          <w:szCs w:val="20"/>
        </w:rPr>
        <w:t xml:space="preserve">Petender : </w:t>
      </w:r>
      <w:r>
        <w:rPr>
          <w:sz w:val="20"/>
          <w:szCs w:val="20"/>
          <w:u w:val="single"/>
        </w:rPr>
        <w:tab/>
      </w:r>
    </w:p>
    <w:p w14:paraId="33C5358D" w14:textId="77777777" w:rsidR="00253DB8" w:rsidRDefault="00253DB8">
      <w:pPr>
        <w:pStyle w:val="BodyText"/>
        <w:ind w:left="10" w:hangingChars="5" w:hanging="10"/>
        <w:rPr>
          <w:sz w:val="20"/>
          <w:szCs w:val="20"/>
        </w:rPr>
      </w:pPr>
    </w:p>
    <w:p w14:paraId="2FA43A44" w14:textId="77777777" w:rsidR="00253DB8" w:rsidRDefault="007622FC">
      <w:pPr>
        <w:pStyle w:val="BodyText"/>
        <w:spacing w:before="1"/>
        <w:ind w:left="10" w:hangingChars="5" w:hanging="10"/>
        <w:rPr>
          <w:sz w:val="20"/>
          <w:szCs w:val="20"/>
        </w:rPr>
      </w:pPr>
      <w:r>
        <w:rPr>
          <w:sz w:val="20"/>
          <w:szCs w:val="20"/>
        </w:rPr>
        <w:t>Projek</w:t>
      </w:r>
      <w:r>
        <w:rPr>
          <w:spacing w:val="-6"/>
          <w:sz w:val="20"/>
          <w:szCs w:val="20"/>
        </w:rPr>
        <w:t xml:space="preserve"> </w:t>
      </w:r>
      <w:r>
        <w:rPr>
          <w:spacing w:val="-10"/>
          <w:sz w:val="20"/>
          <w:szCs w:val="20"/>
        </w:rPr>
        <w:t>:</w:t>
      </w:r>
    </w:p>
    <w:p w14:paraId="4A5C0696" w14:textId="77777777" w:rsidR="00253DB8" w:rsidRDefault="007622FC">
      <w:pPr>
        <w:pStyle w:val="BodyText"/>
        <w:spacing w:before="198"/>
        <w:ind w:left="10" w:hangingChars="5" w:hanging="10"/>
        <w:rPr>
          <w:sz w:val="20"/>
          <w:szCs w:val="20"/>
        </w:rPr>
      </w:pPr>
      <w:r>
        <w:rPr>
          <w:noProof/>
          <w:sz w:val="20"/>
          <w:szCs w:val="20"/>
        </w:rPr>
        <mc:AlternateContent>
          <mc:Choice Requires="wps">
            <w:drawing>
              <wp:anchor distT="0" distB="0" distL="0" distR="0" simplePos="0" relativeHeight="251657216" behindDoc="1" locked="0" layoutInCell="1" allowOverlap="1" wp14:anchorId="259C7DA2" wp14:editId="7F8C827E">
                <wp:simplePos x="0" y="0"/>
                <wp:positionH relativeFrom="page">
                  <wp:posOffset>514985</wp:posOffset>
                </wp:positionH>
                <wp:positionV relativeFrom="paragraph">
                  <wp:posOffset>287020</wp:posOffset>
                </wp:positionV>
                <wp:extent cx="6067425" cy="1270"/>
                <wp:effectExtent l="0" t="0" r="0" b="0"/>
                <wp:wrapTopAndBottom/>
                <wp:docPr id="1" name="Graphic 1"/>
                <wp:cNvGraphicFramePr/>
                <a:graphic xmlns:a="http://schemas.openxmlformats.org/drawingml/2006/main">
                  <a:graphicData uri="http://schemas.microsoft.com/office/word/2010/wordprocessingShape">
                    <wps:wsp>
                      <wps:cNvSpPr/>
                      <wps:spPr>
                        <a:xfrm>
                          <a:off x="0" y="0"/>
                          <a:ext cx="6067425" cy="1270"/>
                        </a:xfrm>
                        <a:custGeom>
                          <a:avLst/>
                          <a:gdLst/>
                          <a:ahLst/>
                          <a:cxnLst/>
                          <a:rect l="l" t="t" r="r" b="b"/>
                          <a:pathLst>
                            <a:path w="6067425">
                              <a:moveTo>
                                <a:pt x="0" y="0"/>
                              </a:moveTo>
                              <a:lnTo>
                                <a:pt x="6067199" y="0"/>
                              </a:lnTo>
                            </a:path>
                          </a:pathLst>
                        </a:custGeom>
                        <a:ln w="8065">
                          <a:solidFill>
                            <a:srgbClr val="000000"/>
                          </a:solidFill>
                          <a:prstDash val="solid"/>
                        </a:ln>
                      </wps:spPr>
                      <wps:bodyPr wrap="square" lIns="0" tIns="0" rIns="0" bIns="0" rtlCol="0">
                        <a:noAutofit/>
                      </wps:bodyPr>
                    </wps:wsp>
                  </a:graphicData>
                </a:graphic>
              </wp:anchor>
            </w:drawing>
          </mc:Choice>
          <mc:Fallback>
            <w:pict>
              <v:shape w14:anchorId="5F3AE3B7" id="Graphic 1" o:spid="_x0000_s1026" style="position:absolute;margin-left:40.55pt;margin-top:22.6pt;width:477.7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06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" path="m,l6067199,e" filled="f" strokeweight=".22403mm">
                <v:path arrowok="t"/>
                <w10:wrap type="topAndBottom" anchorx="page"/>
              </v:shape>
            </w:pict>
          </mc:Fallback>
        </mc:AlternateContent>
      </w:r>
      <w:r>
        <w:rPr>
          <w:noProof/>
          <w:sz w:val="20"/>
          <w:szCs w:val="20"/>
        </w:rPr>
        <mc:AlternateContent>
          <mc:Choice Requires="wps">
            <w:drawing>
              <wp:anchor distT="0" distB="0" distL="0" distR="0" simplePos="0" relativeHeight="251658240" behindDoc="1" locked="0" layoutInCell="1" allowOverlap="1" wp14:anchorId="4C772963" wp14:editId="127BA07F">
                <wp:simplePos x="0" y="0"/>
                <wp:positionH relativeFrom="page">
                  <wp:posOffset>514985</wp:posOffset>
                </wp:positionH>
                <wp:positionV relativeFrom="paragraph">
                  <wp:posOffset>579120</wp:posOffset>
                </wp:positionV>
                <wp:extent cx="6067425"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6067425" cy="1270"/>
                        </a:xfrm>
                        <a:custGeom>
                          <a:avLst/>
                          <a:gdLst/>
                          <a:ahLst/>
                          <a:cxnLst/>
                          <a:rect l="l" t="t" r="r" b="b"/>
                          <a:pathLst>
                            <a:path w="6067425">
                              <a:moveTo>
                                <a:pt x="0" y="0"/>
                              </a:moveTo>
                              <a:lnTo>
                                <a:pt x="6067199" y="0"/>
                              </a:lnTo>
                            </a:path>
                          </a:pathLst>
                        </a:custGeom>
                        <a:ln w="8065">
                          <a:solidFill>
                            <a:srgbClr val="000000"/>
                          </a:solidFill>
                          <a:prstDash val="solid"/>
                        </a:ln>
                      </wps:spPr>
                      <wps:bodyPr wrap="square" lIns="0" tIns="0" rIns="0" bIns="0" rtlCol="0">
                        <a:noAutofit/>
                      </wps:bodyPr>
                    </wps:wsp>
                  </a:graphicData>
                </a:graphic>
              </wp:anchor>
            </w:drawing>
          </mc:Choice>
          <mc:Fallback>
            <w:pict>
              <v:shape w14:anchorId="0CCCA26D" id="Graphic 2" o:spid="_x0000_s1026" style="position:absolute;margin-left:40.55pt;margin-top:45.6pt;width:477.7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06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" path="m,l6067199,e" filled="f" strokeweight=".22403mm">
                <v:path arrowok="t"/>
                <w10:wrap type="topAndBottom" anchorx="page"/>
              </v:shape>
            </w:pict>
          </mc:Fallback>
        </mc:AlternateContent>
      </w:r>
    </w:p>
    <w:p w14:paraId="4775980F" w14:textId="77777777" w:rsidR="00253DB8" w:rsidRDefault="00253DB8">
      <w:pPr>
        <w:pStyle w:val="BodyText"/>
        <w:spacing w:before="228"/>
        <w:ind w:left="10" w:hangingChars="5" w:hanging="10"/>
        <w:rPr>
          <w:sz w:val="20"/>
          <w:szCs w:val="20"/>
        </w:rPr>
      </w:pPr>
    </w:p>
    <w:p w14:paraId="0557630D" w14:textId="77777777" w:rsidR="00253DB8" w:rsidRDefault="007622FC">
      <w:pPr>
        <w:pStyle w:val="ListParagraph"/>
        <w:numPr>
          <w:ilvl w:val="0"/>
          <w:numId w:val="17"/>
        </w:numPr>
        <w:tabs>
          <w:tab w:val="left" w:pos="476"/>
        </w:tabs>
        <w:spacing w:before="228"/>
        <w:ind w:left="10" w:hangingChars="5" w:hanging="10"/>
        <w:rPr>
          <w:sz w:val="20"/>
          <w:szCs w:val="20"/>
        </w:rPr>
      </w:pPr>
      <w:r>
        <w:rPr>
          <w:sz w:val="20"/>
          <w:szCs w:val="20"/>
        </w:rPr>
        <w:t>Kemudahan</w:t>
      </w:r>
      <w:r>
        <w:rPr>
          <w:spacing w:val="-12"/>
          <w:sz w:val="20"/>
          <w:szCs w:val="20"/>
        </w:rPr>
        <w:t xml:space="preserve"> </w:t>
      </w:r>
      <w:r>
        <w:rPr>
          <w:sz w:val="20"/>
          <w:szCs w:val="20"/>
        </w:rPr>
        <w:t>kredit</w:t>
      </w:r>
      <w:r>
        <w:rPr>
          <w:spacing w:val="-7"/>
          <w:sz w:val="20"/>
          <w:szCs w:val="20"/>
        </w:rPr>
        <w:t xml:space="preserve"> </w:t>
      </w:r>
      <w:r>
        <w:rPr>
          <w:sz w:val="20"/>
          <w:szCs w:val="20"/>
        </w:rPr>
        <w:t>yang</w:t>
      </w:r>
      <w:r>
        <w:rPr>
          <w:spacing w:val="-9"/>
          <w:sz w:val="20"/>
          <w:szCs w:val="20"/>
        </w:rPr>
        <w:t xml:space="preserve"> </w:t>
      </w:r>
      <w:r>
        <w:rPr>
          <w:sz w:val="20"/>
          <w:szCs w:val="20"/>
        </w:rPr>
        <w:t>boleh</w:t>
      </w:r>
      <w:r>
        <w:rPr>
          <w:spacing w:val="-9"/>
          <w:sz w:val="20"/>
          <w:szCs w:val="20"/>
        </w:rPr>
        <w:t xml:space="preserve"> </w:t>
      </w:r>
      <w:r>
        <w:rPr>
          <w:sz w:val="20"/>
          <w:szCs w:val="20"/>
        </w:rPr>
        <w:t>digunakan</w:t>
      </w:r>
      <w:r>
        <w:rPr>
          <w:spacing w:val="-9"/>
          <w:sz w:val="20"/>
          <w:szCs w:val="20"/>
        </w:rPr>
        <w:t xml:space="preserve"> </w:t>
      </w:r>
      <w:r>
        <w:rPr>
          <w:sz w:val="20"/>
          <w:szCs w:val="20"/>
        </w:rPr>
        <w:t>untuk</w:t>
      </w:r>
      <w:r>
        <w:rPr>
          <w:spacing w:val="-9"/>
          <w:sz w:val="20"/>
          <w:szCs w:val="20"/>
        </w:rPr>
        <w:t xml:space="preserve"> </w:t>
      </w:r>
      <w:r>
        <w:rPr>
          <w:sz w:val="20"/>
          <w:szCs w:val="20"/>
        </w:rPr>
        <w:t>perlaksanaan</w:t>
      </w:r>
      <w:r>
        <w:rPr>
          <w:spacing w:val="-9"/>
          <w:sz w:val="20"/>
          <w:szCs w:val="20"/>
        </w:rPr>
        <w:t xml:space="preserve"> </w:t>
      </w:r>
      <w:r>
        <w:rPr>
          <w:sz w:val="20"/>
          <w:szCs w:val="20"/>
        </w:rPr>
        <w:t>projek</w:t>
      </w:r>
      <w:r>
        <w:rPr>
          <w:spacing w:val="-8"/>
          <w:sz w:val="20"/>
          <w:szCs w:val="20"/>
        </w:rPr>
        <w:t xml:space="preserve"> </w:t>
      </w:r>
      <w:r>
        <w:rPr>
          <w:spacing w:val="-10"/>
          <w:sz w:val="20"/>
          <w:szCs w:val="20"/>
        </w:rPr>
        <w:t>:</w:t>
      </w:r>
    </w:p>
    <w:p w14:paraId="047F96E9" w14:textId="77777777" w:rsidR="00253DB8" w:rsidRDefault="007622FC">
      <w:pPr>
        <w:pStyle w:val="BodyText"/>
        <w:spacing w:before="1"/>
        <w:ind w:left="10" w:right="219" w:hangingChars="5" w:hanging="10"/>
        <w:rPr>
          <w:sz w:val="20"/>
          <w:szCs w:val="20"/>
        </w:rPr>
      </w:pPr>
      <w:r>
        <w:rPr>
          <w:sz w:val="20"/>
          <w:szCs w:val="20"/>
        </w:rPr>
        <w:t>Kemudahan</w:t>
      </w:r>
      <w:r>
        <w:rPr>
          <w:spacing w:val="-3"/>
          <w:sz w:val="20"/>
          <w:szCs w:val="20"/>
        </w:rPr>
        <w:t xml:space="preserve"> </w:t>
      </w:r>
      <w:r>
        <w:rPr>
          <w:sz w:val="20"/>
          <w:szCs w:val="20"/>
        </w:rPr>
        <w:t>kredit yang</w:t>
      </w:r>
      <w:r>
        <w:rPr>
          <w:spacing w:val="-8"/>
          <w:sz w:val="20"/>
          <w:szCs w:val="20"/>
        </w:rPr>
        <w:t xml:space="preserve"> </w:t>
      </w:r>
      <w:r>
        <w:rPr>
          <w:sz w:val="20"/>
          <w:szCs w:val="20"/>
        </w:rPr>
        <w:t>telah</w:t>
      </w:r>
      <w:r>
        <w:rPr>
          <w:spacing w:val="-3"/>
          <w:sz w:val="20"/>
          <w:szCs w:val="20"/>
        </w:rPr>
        <w:t xml:space="preserve"> </w:t>
      </w:r>
      <w:r>
        <w:rPr>
          <w:sz w:val="20"/>
          <w:szCs w:val="20"/>
        </w:rPr>
        <w:t>diluluskan</w:t>
      </w:r>
      <w:r>
        <w:rPr>
          <w:spacing w:val="-3"/>
          <w:sz w:val="20"/>
          <w:szCs w:val="20"/>
        </w:rPr>
        <w:t xml:space="preserve"> </w:t>
      </w:r>
      <w:r>
        <w:rPr>
          <w:sz w:val="20"/>
          <w:szCs w:val="20"/>
        </w:rPr>
        <w:t>dan</w:t>
      </w:r>
      <w:r>
        <w:rPr>
          <w:spacing w:val="-3"/>
          <w:sz w:val="20"/>
          <w:szCs w:val="20"/>
        </w:rPr>
        <w:t xml:space="preserve"> </w:t>
      </w:r>
      <w:r>
        <w:rPr>
          <w:sz w:val="20"/>
          <w:szCs w:val="20"/>
        </w:rPr>
        <w:t>kemudahan</w:t>
      </w:r>
      <w:r>
        <w:rPr>
          <w:spacing w:val="-3"/>
          <w:sz w:val="20"/>
          <w:szCs w:val="20"/>
        </w:rPr>
        <w:t xml:space="preserve"> </w:t>
      </w:r>
      <w:r>
        <w:rPr>
          <w:sz w:val="20"/>
          <w:szCs w:val="20"/>
        </w:rPr>
        <w:t>kredit</w:t>
      </w:r>
      <w:r>
        <w:rPr>
          <w:spacing w:val="-5"/>
          <w:sz w:val="20"/>
          <w:szCs w:val="20"/>
        </w:rPr>
        <w:t xml:space="preserve"> </w:t>
      </w:r>
      <w:r>
        <w:rPr>
          <w:sz w:val="20"/>
          <w:szCs w:val="20"/>
        </w:rPr>
        <w:t>tambahan</w:t>
      </w:r>
      <w:r>
        <w:rPr>
          <w:spacing w:val="-8"/>
          <w:sz w:val="20"/>
          <w:szCs w:val="20"/>
        </w:rPr>
        <w:t xml:space="preserve"> </w:t>
      </w:r>
      <w:r>
        <w:rPr>
          <w:sz w:val="20"/>
          <w:szCs w:val="20"/>
        </w:rPr>
        <w:t>minimum yang</w:t>
      </w:r>
      <w:r>
        <w:rPr>
          <w:spacing w:val="-8"/>
          <w:sz w:val="20"/>
          <w:szCs w:val="20"/>
        </w:rPr>
        <w:t xml:space="preserve"> </w:t>
      </w:r>
      <w:r>
        <w:rPr>
          <w:sz w:val="20"/>
          <w:szCs w:val="20"/>
        </w:rPr>
        <w:t>layak</w:t>
      </w:r>
      <w:r>
        <w:rPr>
          <w:spacing w:val="-2"/>
          <w:sz w:val="20"/>
          <w:szCs w:val="20"/>
        </w:rPr>
        <w:t xml:space="preserve"> </w:t>
      </w:r>
      <w:r>
        <w:rPr>
          <w:sz w:val="20"/>
          <w:szCs w:val="20"/>
        </w:rPr>
        <w:t>diperolehi oleh petender seperti berikut :</w:t>
      </w:r>
    </w:p>
    <w:p w14:paraId="2DCD0A10" w14:textId="77777777" w:rsidR="00253DB8" w:rsidRDefault="00253DB8">
      <w:pPr>
        <w:pStyle w:val="BodyText"/>
        <w:rPr>
          <w:sz w:val="20"/>
          <w:szCs w:val="20"/>
        </w:rPr>
      </w:pPr>
    </w:p>
    <w:p w14:paraId="2E07E21A" w14:textId="77777777" w:rsidR="00253DB8" w:rsidRDefault="00253DB8">
      <w:pPr>
        <w:pStyle w:val="BodyText"/>
        <w:spacing w:before="2"/>
        <w:rPr>
          <w:sz w:val="20"/>
          <w:szCs w:val="20"/>
        </w:rPr>
      </w:pPr>
    </w:p>
    <w:tbl>
      <w:tblPr>
        <w:tblW w:w="0" w:type="auto"/>
        <w:tblInd w:w="109" w:type="dxa"/>
        <w:tblLayout w:type="fixed"/>
        <w:tblCellMar>
          <w:left w:w="0" w:type="dxa"/>
          <w:right w:w="0" w:type="dxa"/>
        </w:tblCellMar>
        <w:tblLook w:val="04A0" w:firstRow="1" w:lastRow="0" w:firstColumn="1" w:lastColumn="0" w:noHBand="0" w:noVBand="1"/>
      </w:tblPr>
      <w:tblGrid>
        <w:gridCol w:w="372"/>
        <w:gridCol w:w="2800"/>
        <w:gridCol w:w="277"/>
        <w:gridCol w:w="1991"/>
        <w:gridCol w:w="277"/>
        <w:gridCol w:w="1852"/>
        <w:gridCol w:w="277"/>
        <w:gridCol w:w="1852"/>
      </w:tblGrid>
      <w:tr w:rsidR="00253DB8" w14:paraId="69635563" w14:textId="77777777">
        <w:trPr>
          <w:trHeight w:val="691"/>
        </w:trPr>
        <w:tc>
          <w:tcPr>
            <w:tcW w:w="372" w:type="dxa"/>
          </w:tcPr>
          <w:p w14:paraId="7F79D48F" w14:textId="77777777" w:rsidR="00253DB8" w:rsidRDefault="00253DB8">
            <w:pPr>
              <w:pStyle w:val="TableParagraph"/>
              <w:rPr>
                <w:rFonts w:ascii="Times New Roman"/>
                <w:sz w:val="20"/>
                <w:szCs w:val="20"/>
              </w:rPr>
            </w:pPr>
          </w:p>
        </w:tc>
        <w:tc>
          <w:tcPr>
            <w:tcW w:w="2800" w:type="dxa"/>
            <w:tcBorders>
              <w:bottom w:val="single" w:sz="4" w:space="0" w:color="000000"/>
            </w:tcBorders>
          </w:tcPr>
          <w:p w14:paraId="7FDC7F56" w14:textId="77777777" w:rsidR="00253DB8" w:rsidRDefault="007622FC">
            <w:pPr>
              <w:pStyle w:val="TableParagraph"/>
              <w:spacing w:before="225"/>
              <w:ind w:left="229"/>
              <w:rPr>
                <w:sz w:val="20"/>
                <w:szCs w:val="20"/>
              </w:rPr>
            </w:pPr>
            <w:r>
              <w:rPr>
                <w:sz w:val="20"/>
                <w:szCs w:val="20"/>
              </w:rPr>
              <w:t>Bentuk</w:t>
            </w:r>
            <w:r>
              <w:rPr>
                <w:spacing w:val="-10"/>
                <w:sz w:val="20"/>
                <w:szCs w:val="20"/>
              </w:rPr>
              <w:t xml:space="preserve"> </w:t>
            </w:r>
            <w:r>
              <w:rPr>
                <w:sz w:val="20"/>
                <w:szCs w:val="20"/>
              </w:rPr>
              <w:t>Kemudahan</w:t>
            </w:r>
            <w:r>
              <w:rPr>
                <w:spacing w:val="-9"/>
                <w:sz w:val="20"/>
                <w:szCs w:val="20"/>
              </w:rPr>
              <w:t xml:space="preserve"> </w:t>
            </w:r>
            <w:r>
              <w:rPr>
                <w:spacing w:val="-2"/>
                <w:sz w:val="20"/>
                <w:szCs w:val="20"/>
              </w:rPr>
              <w:t>Kredit</w:t>
            </w:r>
          </w:p>
        </w:tc>
        <w:tc>
          <w:tcPr>
            <w:tcW w:w="277" w:type="dxa"/>
          </w:tcPr>
          <w:p w14:paraId="490DFD27" w14:textId="77777777" w:rsidR="00253DB8" w:rsidRDefault="00253DB8">
            <w:pPr>
              <w:pStyle w:val="TableParagraph"/>
              <w:rPr>
                <w:rFonts w:ascii="Times New Roman"/>
                <w:sz w:val="20"/>
                <w:szCs w:val="20"/>
              </w:rPr>
            </w:pPr>
          </w:p>
        </w:tc>
        <w:tc>
          <w:tcPr>
            <w:tcW w:w="1991" w:type="dxa"/>
          </w:tcPr>
          <w:p w14:paraId="38B5A533" w14:textId="77777777" w:rsidR="00253DB8" w:rsidRDefault="007622FC">
            <w:pPr>
              <w:pStyle w:val="TableParagraph"/>
              <w:ind w:left="3" w:right="6"/>
              <w:jc w:val="center"/>
              <w:rPr>
                <w:sz w:val="20"/>
                <w:szCs w:val="20"/>
              </w:rPr>
            </w:pPr>
            <w:r>
              <w:rPr>
                <w:sz w:val="20"/>
                <w:szCs w:val="20"/>
              </w:rPr>
              <w:t>Baki</w:t>
            </w:r>
            <w:r>
              <w:rPr>
                <w:spacing w:val="-14"/>
                <w:sz w:val="20"/>
                <w:szCs w:val="20"/>
              </w:rPr>
              <w:t xml:space="preserve"> </w:t>
            </w:r>
            <w:r>
              <w:rPr>
                <w:sz w:val="20"/>
                <w:szCs w:val="20"/>
              </w:rPr>
              <w:t>daripada</w:t>
            </w:r>
            <w:r>
              <w:rPr>
                <w:spacing w:val="-14"/>
                <w:sz w:val="20"/>
                <w:szCs w:val="20"/>
              </w:rPr>
              <w:t xml:space="preserve"> </w:t>
            </w:r>
            <w:r>
              <w:rPr>
                <w:sz w:val="20"/>
                <w:szCs w:val="20"/>
              </w:rPr>
              <w:t>yang telah diluluskan</w:t>
            </w:r>
          </w:p>
          <w:p w14:paraId="2B8F5BD0" w14:textId="77777777" w:rsidR="00253DB8" w:rsidRDefault="007622FC">
            <w:pPr>
              <w:pStyle w:val="TableParagraph"/>
              <w:tabs>
                <w:tab w:val="left" w:pos="1986"/>
              </w:tabs>
              <w:spacing w:line="215" w:lineRule="exact"/>
              <w:ind w:left="3"/>
              <w:jc w:val="center"/>
              <w:rPr>
                <w:sz w:val="20"/>
                <w:szCs w:val="20"/>
              </w:rPr>
            </w:pPr>
            <w:r>
              <w:rPr>
                <w:spacing w:val="39"/>
                <w:sz w:val="20"/>
                <w:szCs w:val="20"/>
                <w:u w:val="single"/>
              </w:rPr>
              <w:t xml:space="preserve">  </w:t>
            </w:r>
            <w:r>
              <w:rPr>
                <w:sz w:val="20"/>
                <w:szCs w:val="20"/>
                <w:u w:val="single"/>
              </w:rPr>
              <w:t>/belum</w:t>
            </w:r>
            <w:r>
              <w:rPr>
                <w:spacing w:val="5"/>
                <w:sz w:val="20"/>
                <w:szCs w:val="20"/>
                <w:u w:val="single"/>
              </w:rPr>
              <w:t xml:space="preserve"> </w:t>
            </w:r>
            <w:r>
              <w:rPr>
                <w:spacing w:val="-2"/>
                <w:sz w:val="20"/>
                <w:szCs w:val="20"/>
                <w:u w:val="single"/>
              </w:rPr>
              <w:t>digunakan</w:t>
            </w:r>
            <w:r>
              <w:rPr>
                <w:sz w:val="20"/>
                <w:szCs w:val="20"/>
                <w:u w:val="single"/>
              </w:rPr>
              <w:tab/>
            </w:r>
          </w:p>
        </w:tc>
        <w:tc>
          <w:tcPr>
            <w:tcW w:w="277" w:type="dxa"/>
          </w:tcPr>
          <w:p w14:paraId="35C1FC93" w14:textId="77777777" w:rsidR="00253DB8" w:rsidRDefault="00253DB8">
            <w:pPr>
              <w:pStyle w:val="TableParagraph"/>
              <w:rPr>
                <w:rFonts w:ascii="Times New Roman"/>
                <w:sz w:val="20"/>
                <w:szCs w:val="20"/>
              </w:rPr>
            </w:pPr>
          </w:p>
        </w:tc>
        <w:tc>
          <w:tcPr>
            <w:tcW w:w="1852" w:type="dxa"/>
          </w:tcPr>
          <w:p w14:paraId="6E036E37" w14:textId="77777777" w:rsidR="00253DB8" w:rsidRDefault="007622FC">
            <w:pPr>
              <w:pStyle w:val="TableParagraph"/>
              <w:ind w:left="82" w:right="75"/>
              <w:jc w:val="center"/>
              <w:rPr>
                <w:sz w:val="20"/>
                <w:szCs w:val="20"/>
              </w:rPr>
            </w:pPr>
            <w:r>
              <w:rPr>
                <w:sz w:val="20"/>
                <w:szCs w:val="20"/>
              </w:rPr>
              <w:t>* Tambahan minima</w:t>
            </w:r>
            <w:r>
              <w:rPr>
                <w:spacing w:val="-14"/>
                <w:sz w:val="20"/>
                <w:szCs w:val="20"/>
              </w:rPr>
              <w:t xml:space="preserve"> </w:t>
            </w:r>
            <w:r>
              <w:rPr>
                <w:sz w:val="20"/>
                <w:szCs w:val="20"/>
              </w:rPr>
              <w:t>yang</w:t>
            </w:r>
            <w:r>
              <w:rPr>
                <w:spacing w:val="-14"/>
                <w:sz w:val="20"/>
                <w:szCs w:val="20"/>
              </w:rPr>
              <w:t xml:space="preserve"> </w:t>
            </w:r>
            <w:r>
              <w:rPr>
                <w:sz w:val="20"/>
                <w:szCs w:val="20"/>
              </w:rPr>
              <w:t>akan</w:t>
            </w:r>
          </w:p>
          <w:p w14:paraId="14A81384" w14:textId="77777777" w:rsidR="00253DB8" w:rsidRDefault="007622FC">
            <w:pPr>
              <w:pStyle w:val="TableParagraph"/>
              <w:tabs>
                <w:tab w:val="left" w:pos="480"/>
                <w:tab w:val="left" w:pos="1844"/>
              </w:tabs>
              <w:spacing w:line="215" w:lineRule="exact"/>
              <w:jc w:val="center"/>
              <w:rPr>
                <w:sz w:val="20"/>
                <w:szCs w:val="20"/>
              </w:rPr>
            </w:pPr>
            <w:r>
              <w:rPr>
                <w:sz w:val="20"/>
                <w:szCs w:val="20"/>
                <w:u w:val="single"/>
              </w:rPr>
              <w:tab/>
            </w:r>
            <w:r>
              <w:rPr>
                <w:spacing w:val="-2"/>
                <w:sz w:val="20"/>
                <w:szCs w:val="20"/>
                <w:u w:val="single"/>
              </w:rPr>
              <w:t>diluluskan</w:t>
            </w:r>
            <w:r>
              <w:rPr>
                <w:sz w:val="20"/>
                <w:szCs w:val="20"/>
                <w:u w:val="single"/>
              </w:rPr>
              <w:tab/>
            </w:r>
          </w:p>
        </w:tc>
        <w:tc>
          <w:tcPr>
            <w:tcW w:w="277" w:type="dxa"/>
          </w:tcPr>
          <w:p w14:paraId="0F017936" w14:textId="77777777" w:rsidR="00253DB8" w:rsidRDefault="00253DB8">
            <w:pPr>
              <w:pStyle w:val="TableParagraph"/>
              <w:rPr>
                <w:rFonts w:ascii="Times New Roman"/>
                <w:sz w:val="20"/>
                <w:szCs w:val="20"/>
              </w:rPr>
            </w:pPr>
          </w:p>
        </w:tc>
        <w:tc>
          <w:tcPr>
            <w:tcW w:w="1852" w:type="dxa"/>
          </w:tcPr>
          <w:p w14:paraId="4693C051" w14:textId="77777777" w:rsidR="00253DB8" w:rsidRDefault="007622FC">
            <w:pPr>
              <w:pStyle w:val="TableParagraph"/>
              <w:spacing w:before="225"/>
              <w:ind w:left="82" w:right="80"/>
              <w:jc w:val="center"/>
              <w:rPr>
                <w:sz w:val="20"/>
                <w:szCs w:val="20"/>
              </w:rPr>
            </w:pPr>
            <w:r>
              <w:rPr>
                <w:spacing w:val="-2"/>
                <w:sz w:val="20"/>
                <w:szCs w:val="20"/>
              </w:rPr>
              <w:t>Jumlah</w:t>
            </w:r>
          </w:p>
          <w:p w14:paraId="2D45CA01" w14:textId="77777777" w:rsidR="00253DB8" w:rsidRDefault="007622FC">
            <w:pPr>
              <w:pStyle w:val="TableParagraph"/>
              <w:tabs>
                <w:tab w:val="left" w:pos="1896"/>
              </w:tabs>
              <w:spacing w:before="1" w:line="215" w:lineRule="exact"/>
              <w:ind w:left="2" w:right="-58"/>
              <w:jc w:val="center"/>
              <w:rPr>
                <w:sz w:val="20"/>
                <w:szCs w:val="20"/>
              </w:rPr>
            </w:pPr>
            <w:r>
              <w:rPr>
                <w:sz w:val="20"/>
                <w:szCs w:val="20"/>
                <w:u w:val="single"/>
              </w:rPr>
              <w:t xml:space="preserve"> </w:t>
            </w:r>
            <w:r>
              <w:rPr>
                <w:sz w:val="20"/>
                <w:szCs w:val="20"/>
                <w:u w:val="single"/>
              </w:rPr>
              <w:tab/>
            </w:r>
          </w:p>
        </w:tc>
      </w:tr>
      <w:tr w:rsidR="00253DB8" w14:paraId="2A658F22" w14:textId="77777777">
        <w:trPr>
          <w:trHeight w:val="457"/>
        </w:trPr>
        <w:tc>
          <w:tcPr>
            <w:tcW w:w="372" w:type="dxa"/>
          </w:tcPr>
          <w:p w14:paraId="22CFACAE" w14:textId="77777777" w:rsidR="00253DB8" w:rsidRDefault="007622FC">
            <w:pPr>
              <w:pStyle w:val="TableParagraph"/>
              <w:spacing w:before="110"/>
              <w:ind w:right="100"/>
              <w:jc w:val="right"/>
              <w:rPr>
                <w:sz w:val="20"/>
                <w:szCs w:val="20"/>
              </w:rPr>
            </w:pPr>
            <w:r>
              <w:rPr>
                <w:spacing w:val="-5"/>
                <w:sz w:val="20"/>
                <w:szCs w:val="20"/>
              </w:rPr>
              <w:t>i)</w:t>
            </w:r>
          </w:p>
        </w:tc>
        <w:tc>
          <w:tcPr>
            <w:tcW w:w="2800" w:type="dxa"/>
            <w:tcBorders>
              <w:top w:val="single" w:sz="4" w:space="0" w:color="000000"/>
            </w:tcBorders>
          </w:tcPr>
          <w:p w14:paraId="14205067" w14:textId="77777777" w:rsidR="00253DB8" w:rsidRDefault="007622FC">
            <w:pPr>
              <w:pStyle w:val="TableParagraph"/>
              <w:spacing w:before="114"/>
              <w:ind w:left="105"/>
              <w:rPr>
                <w:sz w:val="20"/>
                <w:szCs w:val="20"/>
              </w:rPr>
            </w:pPr>
            <w:r>
              <w:rPr>
                <w:spacing w:val="-2"/>
                <w:sz w:val="20"/>
                <w:szCs w:val="20"/>
              </w:rPr>
              <w:t>Overdraf</w:t>
            </w:r>
          </w:p>
        </w:tc>
        <w:tc>
          <w:tcPr>
            <w:tcW w:w="277" w:type="dxa"/>
          </w:tcPr>
          <w:p w14:paraId="36B933F2" w14:textId="77777777" w:rsidR="00253DB8" w:rsidRDefault="00253DB8">
            <w:pPr>
              <w:pStyle w:val="TableParagraph"/>
              <w:rPr>
                <w:rFonts w:ascii="Times New Roman"/>
                <w:sz w:val="20"/>
                <w:szCs w:val="20"/>
              </w:rPr>
            </w:pPr>
          </w:p>
        </w:tc>
        <w:tc>
          <w:tcPr>
            <w:tcW w:w="1991" w:type="dxa"/>
          </w:tcPr>
          <w:p w14:paraId="7A0A8B0D" w14:textId="77777777" w:rsidR="00253DB8" w:rsidRDefault="007622FC">
            <w:pPr>
              <w:pStyle w:val="TableParagraph"/>
              <w:spacing w:before="110"/>
              <w:ind w:left="111"/>
              <w:rPr>
                <w:sz w:val="20"/>
                <w:szCs w:val="20"/>
              </w:rPr>
            </w:pPr>
            <w:r>
              <w:rPr>
                <w:spacing w:val="-5"/>
                <w:sz w:val="20"/>
                <w:szCs w:val="20"/>
              </w:rPr>
              <w:t>RM</w:t>
            </w:r>
          </w:p>
        </w:tc>
        <w:tc>
          <w:tcPr>
            <w:tcW w:w="277" w:type="dxa"/>
          </w:tcPr>
          <w:p w14:paraId="01855E26" w14:textId="77777777" w:rsidR="00253DB8" w:rsidRDefault="00253DB8">
            <w:pPr>
              <w:pStyle w:val="TableParagraph"/>
              <w:rPr>
                <w:rFonts w:ascii="Times New Roman"/>
                <w:sz w:val="20"/>
                <w:szCs w:val="20"/>
              </w:rPr>
            </w:pPr>
          </w:p>
        </w:tc>
        <w:tc>
          <w:tcPr>
            <w:tcW w:w="1852" w:type="dxa"/>
          </w:tcPr>
          <w:p w14:paraId="747984FC" w14:textId="77777777" w:rsidR="00253DB8" w:rsidRDefault="007622FC">
            <w:pPr>
              <w:pStyle w:val="TableParagraph"/>
              <w:spacing w:before="110"/>
              <w:ind w:left="114"/>
              <w:rPr>
                <w:sz w:val="20"/>
                <w:szCs w:val="20"/>
              </w:rPr>
            </w:pPr>
            <w:r>
              <w:rPr>
                <w:spacing w:val="-5"/>
                <w:sz w:val="20"/>
                <w:szCs w:val="20"/>
              </w:rPr>
              <w:t>RM</w:t>
            </w:r>
          </w:p>
        </w:tc>
        <w:tc>
          <w:tcPr>
            <w:tcW w:w="277" w:type="dxa"/>
          </w:tcPr>
          <w:p w14:paraId="74EFA5B1" w14:textId="77777777" w:rsidR="00253DB8" w:rsidRDefault="00253DB8">
            <w:pPr>
              <w:pStyle w:val="TableParagraph"/>
              <w:rPr>
                <w:rFonts w:ascii="Times New Roman"/>
                <w:sz w:val="20"/>
                <w:szCs w:val="20"/>
              </w:rPr>
            </w:pPr>
          </w:p>
        </w:tc>
        <w:tc>
          <w:tcPr>
            <w:tcW w:w="1852" w:type="dxa"/>
          </w:tcPr>
          <w:p w14:paraId="28B45D21" w14:textId="77777777" w:rsidR="00253DB8" w:rsidRDefault="007622FC">
            <w:pPr>
              <w:pStyle w:val="TableParagraph"/>
              <w:spacing w:before="110"/>
              <w:ind w:left="112"/>
              <w:rPr>
                <w:sz w:val="20"/>
                <w:szCs w:val="20"/>
              </w:rPr>
            </w:pPr>
            <w:r>
              <w:rPr>
                <w:spacing w:val="-5"/>
                <w:sz w:val="20"/>
                <w:szCs w:val="20"/>
              </w:rPr>
              <w:t>RM</w:t>
            </w:r>
          </w:p>
        </w:tc>
      </w:tr>
      <w:tr w:rsidR="00253DB8" w14:paraId="44F12C0F" w14:textId="77777777">
        <w:trPr>
          <w:trHeight w:val="458"/>
        </w:trPr>
        <w:tc>
          <w:tcPr>
            <w:tcW w:w="372" w:type="dxa"/>
          </w:tcPr>
          <w:p w14:paraId="1530E485" w14:textId="77777777" w:rsidR="00253DB8" w:rsidRDefault="007622FC">
            <w:pPr>
              <w:pStyle w:val="TableParagraph"/>
              <w:spacing w:before="112"/>
              <w:ind w:right="104"/>
              <w:jc w:val="right"/>
              <w:rPr>
                <w:sz w:val="20"/>
                <w:szCs w:val="20"/>
              </w:rPr>
            </w:pPr>
            <w:r>
              <w:rPr>
                <w:spacing w:val="-5"/>
                <w:sz w:val="20"/>
                <w:szCs w:val="20"/>
              </w:rPr>
              <w:t>ii)</w:t>
            </w:r>
          </w:p>
        </w:tc>
        <w:tc>
          <w:tcPr>
            <w:tcW w:w="2800" w:type="dxa"/>
          </w:tcPr>
          <w:p w14:paraId="0FBB7BA4" w14:textId="77777777" w:rsidR="00253DB8" w:rsidRDefault="007622FC">
            <w:pPr>
              <w:pStyle w:val="TableParagraph"/>
              <w:spacing w:before="112"/>
              <w:ind w:left="105"/>
              <w:rPr>
                <w:sz w:val="20"/>
                <w:szCs w:val="20"/>
              </w:rPr>
            </w:pPr>
            <w:r>
              <w:rPr>
                <w:sz w:val="20"/>
                <w:szCs w:val="20"/>
              </w:rPr>
              <w:t>Overdraf</w:t>
            </w:r>
            <w:r>
              <w:rPr>
                <w:spacing w:val="-5"/>
                <w:sz w:val="20"/>
                <w:szCs w:val="20"/>
              </w:rPr>
              <w:t xml:space="preserve"> </w:t>
            </w:r>
            <w:r>
              <w:rPr>
                <w:spacing w:val="-2"/>
                <w:sz w:val="20"/>
                <w:szCs w:val="20"/>
              </w:rPr>
              <w:t>bercagar</w:t>
            </w:r>
          </w:p>
        </w:tc>
        <w:tc>
          <w:tcPr>
            <w:tcW w:w="277" w:type="dxa"/>
          </w:tcPr>
          <w:p w14:paraId="2682F455" w14:textId="77777777" w:rsidR="00253DB8" w:rsidRDefault="00253DB8">
            <w:pPr>
              <w:pStyle w:val="TableParagraph"/>
              <w:rPr>
                <w:rFonts w:ascii="Times New Roman"/>
                <w:sz w:val="20"/>
                <w:szCs w:val="20"/>
              </w:rPr>
            </w:pPr>
          </w:p>
        </w:tc>
        <w:tc>
          <w:tcPr>
            <w:tcW w:w="1991" w:type="dxa"/>
          </w:tcPr>
          <w:p w14:paraId="08E42BBC" w14:textId="77777777" w:rsidR="00253DB8" w:rsidRDefault="007622FC">
            <w:pPr>
              <w:pStyle w:val="TableParagraph"/>
              <w:spacing w:before="112"/>
              <w:ind w:left="111"/>
              <w:rPr>
                <w:sz w:val="20"/>
                <w:szCs w:val="20"/>
              </w:rPr>
            </w:pPr>
            <w:r>
              <w:rPr>
                <w:spacing w:val="-5"/>
                <w:sz w:val="20"/>
                <w:szCs w:val="20"/>
              </w:rPr>
              <w:t>RM</w:t>
            </w:r>
          </w:p>
        </w:tc>
        <w:tc>
          <w:tcPr>
            <w:tcW w:w="277" w:type="dxa"/>
          </w:tcPr>
          <w:p w14:paraId="346E9062" w14:textId="77777777" w:rsidR="00253DB8" w:rsidRDefault="00253DB8">
            <w:pPr>
              <w:pStyle w:val="TableParagraph"/>
              <w:rPr>
                <w:rFonts w:ascii="Times New Roman"/>
                <w:sz w:val="20"/>
                <w:szCs w:val="20"/>
              </w:rPr>
            </w:pPr>
          </w:p>
        </w:tc>
        <w:tc>
          <w:tcPr>
            <w:tcW w:w="1852" w:type="dxa"/>
          </w:tcPr>
          <w:p w14:paraId="10A5C537" w14:textId="77777777" w:rsidR="00253DB8" w:rsidRDefault="007622FC">
            <w:pPr>
              <w:pStyle w:val="TableParagraph"/>
              <w:spacing w:before="112"/>
              <w:ind w:left="114"/>
              <w:rPr>
                <w:sz w:val="20"/>
                <w:szCs w:val="20"/>
              </w:rPr>
            </w:pPr>
            <w:r>
              <w:rPr>
                <w:spacing w:val="-5"/>
                <w:sz w:val="20"/>
                <w:szCs w:val="20"/>
              </w:rPr>
              <w:t>RM</w:t>
            </w:r>
          </w:p>
        </w:tc>
        <w:tc>
          <w:tcPr>
            <w:tcW w:w="277" w:type="dxa"/>
          </w:tcPr>
          <w:p w14:paraId="428B78A4" w14:textId="77777777" w:rsidR="00253DB8" w:rsidRDefault="00253DB8">
            <w:pPr>
              <w:pStyle w:val="TableParagraph"/>
              <w:rPr>
                <w:rFonts w:ascii="Times New Roman"/>
                <w:sz w:val="20"/>
                <w:szCs w:val="20"/>
              </w:rPr>
            </w:pPr>
          </w:p>
        </w:tc>
        <w:tc>
          <w:tcPr>
            <w:tcW w:w="1852" w:type="dxa"/>
          </w:tcPr>
          <w:p w14:paraId="7BA0051D" w14:textId="77777777" w:rsidR="00253DB8" w:rsidRDefault="007622FC">
            <w:pPr>
              <w:pStyle w:val="TableParagraph"/>
              <w:spacing w:before="112"/>
              <w:ind w:left="112"/>
              <w:rPr>
                <w:sz w:val="20"/>
                <w:szCs w:val="20"/>
              </w:rPr>
            </w:pPr>
            <w:r>
              <w:rPr>
                <w:spacing w:val="-5"/>
                <w:sz w:val="20"/>
                <w:szCs w:val="20"/>
              </w:rPr>
              <w:t>RM</w:t>
            </w:r>
          </w:p>
        </w:tc>
      </w:tr>
      <w:tr w:rsidR="00253DB8" w14:paraId="3507FC9B" w14:textId="77777777">
        <w:trPr>
          <w:trHeight w:val="437"/>
        </w:trPr>
        <w:tc>
          <w:tcPr>
            <w:tcW w:w="372" w:type="dxa"/>
          </w:tcPr>
          <w:p w14:paraId="73342578" w14:textId="77777777" w:rsidR="00253DB8" w:rsidRDefault="007622FC">
            <w:pPr>
              <w:pStyle w:val="TableParagraph"/>
              <w:spacing w:before="110"/>
              <w:ind w:right="104"/>
              <w:jc w:val="right"/>
              <w:rPr>
                <w:sz w:val="20"/>
                <w:szCs w:val="20"/>
              </w:rPr>
            </w:pPr>
            <w:r>
              <w:rPr>
                <w:spacing w:val="-4"/>
                <w:sz w:val="20"/>
                <w:szCs w:val="20"/>
              </w:rPr>
              <w:t>iii)</w:t>
            </w:r>
          </w:p>
        </w:tc>
        <w:tc>
          <w:tcPr>
            <w:tcW w:w="2800" w:type="dxa"/>
          </w:tcPr>
          <w:p w14:paraId="328E6D9F" w14:textId="77777777" w:rsidR="00253DB8" w:rsidRDefault="007622FC">
            <w:pPr>
              <w:pStyle w:val="TableParagraph"/>
              <w:spacing w:before="110"/>
              <w:ind w:left="105"/>
              <w:rPr>
                <w:sz w:val="20"/>
                <w:szCs w:val="20"/>
              </w:rPr>
            </w:pPr>
            <w:r>
              <w:rPr>
                <w:sz w:val="20"/>
                <w:szCs w:val="20"/>
              </w:rPr>
              <w:t>Talian</w:t>
            </w:r>
            <w:r>
              <w:rPr>
                <w:spacing w:val="-4"/>
                <w:sz w:val="20"/>
                <w:szCs w:val="20"/>
              </w:rPr>
              <w:t xml:space="preserve"> </w:t>
            </w:r>
            <w:r>
              <w:rPr>
                <w:spacing w:val="-2"/>
                <w:sz w:val="20"/>
                <w:szCs w:val="20"/>
              </w:rPr>
              <w:t>Kredit</w:t>
            </w:r>
          </w:p>
        </w:tc>
        <w:tc>
          <w:tcPr>
            <w:tcW w:w="277" w:type="dxa"/>
          </w:tcPr>
          <w:p w14:paraId="1D103E83" w14:textId="77777777" w:rsidR="00253DB8" w:rsidRDefault="00253DB8">
            <w:pPr>
              <w:pStyle w:val="TableParagraph"/>
              <w:rPr>
                <w:rFonts w:ascii="Times New Roman"/>
                <w:sz w:val="20"/>
                <w:szCs w:val="20"/>
              </w:rPr>
            </w:pPr>
          </w:p>
        </w:tc>
        <w:tc>
          <w:tcPr>
            <w:tcW w:w="1991" w:type="dxa"/>
          </w:tcPr>
          <w:p w14:paraId="133AE196" w14:textId="77777777" w:rsidR="00253DB8" w:rsidRDefault="007622FC">
            <w:pPr>
              <w:pStyle w:val="TableParagraph"/>
              <w:spacing w:before="110"/>
              <w:ind w:left="111"/>
              <w:rPr>
                <w:sz w:val="20"/>
                <w:szCs w:val="20"/>
              </w:rPr>
            </w:pPr>
            <w:r>
              <w:rPr>
                <w:spacing w:val="-5"/>
                <w:sz w:val="20"/>
                <w:szCs w:val="20"/>
              </w:rPr>
              <w:t>RM</w:t>
            </w:r>
          </w:p>
        </w:tc>
        <w:tc>
          <w:tcPr>
            <w:tcW w:w="277" w:type="dxa"/>
          </w:tcPr>
          <w:p w14:paraId="54ED0198" w14:textId="77777777" w:rsidR="00253DB8" w:rsidRDefault="00253DB8">
            <w:pPr>
              <w:pStyle w:val="TableParagraph"/>
              <w:rPr>
                <w:rFonts w:ascii="Times New Roman"/>
                <w:sz w:val="20"/>
                <w:szCs w:val="20"/>
              </w:rPr>
            </w:pPr>
          </w:p>
        </w:tc>
        <w:tc>
          <w:tcPr>
            <w:tcW w:w="1852" w:type="dxa"/>
          </w:tcPr>
          <w:p w14:paraId="236316B6" w14:textId="77777777" w:rsidR="00253DB8" w:rsidRDefault="007622FC">
            <w:pPr>
              <w:pStyle w:val="TableParagraph"/>
              <w:spacing w:before="110"/>
              <w:ind w:left="114"/>
              <w:rPr>
                <w:sz w:val="20"/>
                <w:szCs w:val="20"/>
              </w:rPr>
            </w:pPr>
            <w:r>
              <w:rPr>
                <w:spacing w:val="-5"/>
                <w:sz w:val="20"/>
                <w:szCs w:val="20"/>
              </w:rPr>
              <w:t>RM</w:t>
            </w:r>
          </w:p>
        </w:tc>
        <w:tc>
          <w:tcPr>
            <w:tcW w:w="277" w:type="dxa"/>
          </w:tcPr>
          <w:p w14:paraId="2B6B0C93" w14:textId="77777777" w:rsidR="00253DB8" w:rsidRDefault="00253DB8">
            <w:pPr>
              <w:pStyle w:val="TableParagraph"/>
              <w:rPr>
                <w:rFonts w:ascii="Times New Roman"/>
                <w:sz w:val="20"/>
                <w:szCs w:val="20"/>
              </w:rPr>
            </w:pPr>
          </w:p>
        </w:tc>
        <w:tc>
          <w:tcPr>
            <w:tcW w:w="1852" w:type="dxa"/>
          </w:tcPr>
          <w:p w14:paraId="44CE2FAE" w14:textId="77777777" w:rsidR="00253DB8" w:rsidRDefault="007622FC">
            <w:pPr>
              <w:pStyle w:val="TableParagraph"/>
              <w:spacing w:before="110"/>
              <w:ind w:left="112"/>
              <w:rPr>
                <w:sz w:val="20"/>
                <w:szCs w:val="20"/>
              </w:rPr>
            </w:pPr>
            <w:r>
              <w:rPr>
                <w:spacing w:val="-5"/>
                <w:sz w:val="20"/>
                <w:szCs w:val="20"/>
              </w:rPr>
              <w:t>RM</w:t>
            </w:r>
          </w:p>
        </w:tc>
      </w:tr>
      <w:tr w:rsidR="00253DB8" w14:paraId="50DE5527" w14:textId="77777777">
        <w:trPr>
          <w:trHeight w:val="619"/>
        </w:trPr>
        <w:tc>
          <w:tcPr>
            <w:tcW w:w="372" w:type="dxa"/>
          </w:tcPr>
          <w:p w14:paraId="0E728A59" w14:textId="77777777" w:rsidR="00253DB8" w:rsidRDefault="007622FC">
            <w:pPr>
              <w:pStyle w:val="TableParagraph"/>
              <w:spacing w:before="206"/>
              <w:ind w:right="104"/>
              <w:jc w:val="right"/>
              <w:rPr>
                <w:sz w:val="20"/>
                <w:szCs w:val="20"/>
              </w:rPr>
            </w:pPr>
            <w:r>
              <w:rPr>
                <w:spacing w:val="-5"/>
                <w:sz w:val="20"/>
                <w:szCs w:val="20"/>
              </w:rPr>
              <w:t>iv)</w:t>
            </w:r>
          </w:p>
        </w:tc>
        <w:tc>
          <w:tcPr>
            <w:tcW w:w="2800" w:type="dxa"/>
          </w:tcPr>
          <w:p w14:paraId="5B32291C" w14:textId="77777777" w:rsidR="00253DB8" w:rsidRDefault="007622FC">
            <w:pPr>
              <w:pStyle w:val="TableParagraph"/>
              <w:spacing w:before="91"/>
              <w:ind w:left="105"/>
              <w:rPr>
                <w:sz w:val="20"/>
                <w:szCs w:val="20"/>
              </w:rPr>
            </w:pPr>
            <w:r>
              <w:rPr>
                <w:sz w:val="20"/>
                <w:szCs w:val="20"/>
              </w:rPr>
              <w:t>Pinjaman Tetap yang akan/ layak</w:t>
            </w:r>
            <w:r>
              <w:rPr>
                <w:spacing w:val="-11"/>
                <w:sz w:val="20"/>
                <w:szCs w:val="20"/>
              </w:rPr>
              <w:t xml:space="preserve"> </w:t>
            </w:r>
            <w:r>
              <w:rPr>
                <w:sz w:val="20"/>
                <w:szCs w:val="20"/>
              </w:rPr>
              <w:t>diperolehi</w:t>
            </w:r>
            <w:r>
              <w:rPr>
                <w:spacing w:val="-9"/>
                <w:sz w:val="20"/>
                <w:szCs w:val="20"/>
              </w:rPr>
              <w:t xml:space="preserve"> </w:t>
            </w:r>
            <w:r>
              <w:rPr>
                <w:sz w:val="20"/>
                <w:szCs w:val="20"/>
              </w:rPr>
              <w:t>untuk</w:t>
            </w:r>
            <w:r>
              <w:rPr>
                <w:spacing w:val="-14"/>
                <w:sz w:val="20"/>
                <w:szCs w:val="20"/>
              </w:rPr>
              <w:t xml:space="preserve"> </w:t>
            </w:r>
            <w:r>
              <w:rPr>
                <w:sz w:val="20"/>
                <w:szCs w:val="20"/>
              </w:rPr>
              <w:t>Projek</w:t>
            </w:r>
          </w:p>
        </w:tc>
        <w:tc>
          <w:tcPr>
            <w:tcW w:w="277" w:type="dxa"/>
          </w:tcPr>
          <w:p w14:paraId="2E5FFA87" w14:textId="77777777" w:rsidR="00253DB8" w:rsidRDefault="00253DB8">
            <w:pPr>
              <w:pStyle w:val="TableParagraph"/>
              <w:rPr>
                <w:rFonts w:ascii="Times New Roman"/>
                <w:sz w:val="20"/>
                <w:szCs w:val="20"/>
              </w:rPr>
            </w:pPr>
          </w:p>
        </w:tc>
        <w:tc>
          <w:tcPr>
            <w:tcW w:w="1991" w:type="dxa"/>
            <w:tcBorders>
              <w:bottom w:val="single" w:sz="4" w:space="0" w:color="000000"/>
            </w:tcBorders>
          </w:tcPr>
          <w:p w14:paraId="331AE157" w14:textId="77777777" w:rsidR="00253DB8" w:rsidRDefault="007622FC">
            <w:pPr>
              <w:pStyle w:val="TableParagraph"/>
              <w:spacing w:before="206"/>
              <w:ind w:left="111"/>
              <w:rPr>
                <w:sz w:val="20"/>
                <w:szCs w:val="20"/>
              </w:rPr>
            </w:pPr>
            <w:r>
              <w:rPr>
                <w:spacing w:val="-5"/>
                <w:sz w:val="20"/>
                <w:szCs w:val="20"/>
              </w:rPr>
              <w:t>RM</w:t>
            </w:r>
          </w:p>
        </w:tc>
        <w:tc>
          <w:tcPr>
            <w:tcW w:w="277" w:type="dxa"/>
          </w:tcPr>
          <w:p w14:paraId="29438758" w14:textId="77777777" w:rsidR="00253DB8" w:rsidRDefault="00253DB8">
            <w:pPr>
              <w:pStyle w:val="TableParagraph"/>
              <w:rPr>
                <w:rFonts w:ascii="Times New Roman"/>
                <w:sz w:val="20"/>
                <w:szCs w:val="20"/>
              </w:rPr>
            </w:pPr>
          </w:p>
        </w:tc>
        <w:tc>
          <w:tcPr>
            <w:tcW w:w="1852" w:type="dxa"/>
            <w:tcBorders>
              <w:bottom w:val="single" w:sz="4" w:space="0" w:color="000000"/>
            </w:tcBorders>
          </w:tcPr>
          <w:p w14:paraId="1EAC126A" w14:textId="77777777" w:rsidR="00253DB8" w:rsidRDefault="007622FC">
            <w:pPr>
              <w:pStyle w:val="TableParagraph"/>
              <w:spacing w:before="206"/>
              <w:ind w:left="114"/>
              <w:rPr>
                <w:sz w:val="20"/>
                <w:szCs w:val="20"/>
              </w:rPr>
            </w:pPr>
            <w:r>
              <w:rPr>
                <w:spacing w:val="-5"/>
                <w:sz w:val="20"/>
                <w:szCs w:val="20"/>
              </w:rPr>
              <w:t>RM</w:t>
            </w:r>
          </w:p>
        </w:tc>
        <w:tc>
          <w:tcPr>
            <w:tcW w:w="277" w:type="dxa"/>
          </w:tcPr>
          <w:p w14:paraId="4A4B1F02" w14:textId="77777777" w:rsidR="00253DB8" w:rsidRDefault="00253DB8">
            <w:pPr>
              <w:pStyle w:val="TableParagraph"/>
              <w:rPr>
                <w:rFonts w:ascii="Times New Roman"/>
                <w:sz w:val="20"/>
                <w:szCs w:val="20"/>
              </w:rPr>
            </w:pPr>
          </w:p>
        </w:tc>
        <w:tc>
          <w:tcPr>
            <w:tcW w:w="1852" w:type="dxa"/>
            <w:tcBorders>
              <w:bottom w:val="single" w:sz="4" w:space="0" w:color="000000"/>
            </w:tcBorders>
          </w:tcPr>
          <w:p w14:paraId="3EF179E6" w14:textId="77777777" w:rsidR="00253DB8" w:rsidRDefault="007622FC">
            <w:pPr>
              <w:pStyle w:val="TableParagraph"/>
              <w:spacing w:before="206"/>
              <w:ind w:left="112"/>
              <w:rPr>
                <w:sz w:val="20"/>
                <w:szCs w:val="20"/>
              </w:rPr>
            </w:pPr>
            <w:r>
              <w:rPr>
                <w:spacing w:val="-5"/>
                <w:sz w:val="20"/>
                <w:szCs w:val="20"/>
              </w:rPr>
              <w:t>RM</w:t>
            </w:r>
          </w:p>
        </w:tc>
      </w:tr>
      <w:tr w:rsidR="00253DB8" w14:paraId="01DA65D5" w14:textId="77777777">
        <w:trPr>
          <w:trHeight w:val="460"/>
        </w:trPr>
        <w:tc>
          <w:tcPr>
            <w:tcW w:w="372" w:type="dxa"/>
          </w:tcPr>
          <w:p w14:paraId="7C75A8E2" w14:textId="77777777" w:rsidR="00253DB8" w:rsidRDefault="00253DB8">
            <w:pPr>
              <w:pStyle w:val="TableParagraph"/>
              <w:rPr>
                <w:rFonts w:ascii="Times New Roman"/>
                <w:sz w:val="20"/>
                <w:szCs w:val="20"/>
              </w:rPr>
            </w:pPr>
          </w:p>
        </w:tc>
        <w:tc>
          <w:tcPr>
            <w:tcW w:w="2800" w:type="dxa"/>
          </w:tcPr>
          <w:p w14:paraId="48DCDFA3" w14:textId="77777777" w:rsidR="00253DB8" w:rsidRDefault="007622FC">
            <w:pPr>
              <w:pStyle w:val="TableParagraph"/>
              <w:spacing w:before="110"/>
              <w:ind w:left="105"/>
              <w:rPr>
                <w:rFonts w:ascii="Arial"/>
                <w:b/>
                <w:sz w:val="20"/>
                <w:szCs w:val="20"/>
              </w:rPr>
            </w:pPr>
            <w:r>
              <w:rPr>
                <w:rFonts w:ascii="Arial"/>
                <w:b/>
                <w:spacing w:val="-2"/>
                <w:sz w:val="20"/>
                <w:szCs w:val="20"/>
              </w:rPr>
              <w:t>Jumlah</w:t>
            </w:r>
          </w:p>
        </w:tc>
        <w:tc>
          <w:tcPr>
            <w:tcW w:w="277" w:type="dxa"/>
          </w:tcPr>
          <w:p w14:paraId="5C7C3BAB" w14:textId="77777777" w:rsidR="00253DB8" w:rsidRDefault="00253DB8">
            <w:pPr>
              <w:pStyle w:val="TableParagraph"/>
              <w:rPr>
                <w:rFonts w:ascii="Times New Roman"/>
                <w:sz w:val="20"/>
                <w:szCs w:val="20"/>
              </w:rPr>
            </w:pPr>
          </w:p>
        </w:tc>
        <w:tc>
          <w:tcPr>
            <w:tcW w:w="1991" w:type="dxa"/>
            <w:tcBorders>
              <w:top w:val="single" w:sz="4" w:space="0" w:color="000000"/>
              <w:bottom w:val="double" w:sz="4" w:space="0" w:color="000000"/>
            </w:tcBorders>
          </w:tcPr>
          <w:p w14:paraId="2509E597" w14:textId="77777777" w:rsidR="00253DB8" w:rsidRDefault="007622FC">
            <w:pPr>
              <w:pStyle w:val="TableParagraph"/>
              <w:spacing w:before="110"/>
              <w:ind w:left="111"/>
              <w:rPr>
                <w:rFonts w:ascii="Arial"/>
                <w:b/>
                <w:sz w:val="20"/>
                <w:szCs w:val="20"/>
              </w:rPr>
            </w:pPr>
            <w:r>
              <w:rPr>
                <w:rFonts w:ascii="Arial"/>
                <w:b/>
                <w:spacing w:val="-5"/>
                <w:sz w:val="20"/>
                <w:szCs w:val="20"/>
              </w:rPr>
              <w:t>RM</w:t>
            </w:r>
          </w:p>
        </w:tc>
        <w:tc>
          <w:tcPr>
            <w:tcW w:w="277" w:type="dxa"/>
          </w:tcPr>
          <w:p w14:paraId="07B99CDD" w14:textId="77777777" w:rsidR="00253DB8" w:rsidRDefault="00253DB8">
            <w:pPr>
              <w:pStyle w:val="TableParagraph"/>
              <w:rPr>
                <w:rFonts w:ascii="Times New Roman"/>
                <w:sz w:val="20"/>
                <w:szCs w:val="20"/>
              </w:rPr>
            </w:pPr>
          </w:p>
        </w:tc>
        <w:tc>
          <w:tcPr>
            <w:tcW w:w="1852" w:type="dxa"/>
            <w:tcBorders>
              <w:top w:val="single" w:sz="4" w:space="0" w:color="000000"/>
              <w:bottom w:val="double" w:sz="4" w:space="0" w:color="000000"/>
            </w:tcBorders>
          </w:tcPr>
          <w:p w14:paraId="76C376F0" w14:textId="77777777" w:rsidR="00253DB8" w:rsidRDefault="007622FC">
            <w:pPr>
              <w:pStyle w:val="TableParagraph"/>
              <w:spacing w:before="110"/>
              <w:ind w:left="114"/>
              <w:rPr>
                <w:rFonts w:ascii="Arial"/>
                <w:b/>
                <w:sz w:val="20"/>
                <w:szCs w:val="20"/>
              </w:rPr>
            </w:pPr>
            <w:r>
              <w:rPr>
                <w:rFonts w:ascii="Arial"/>
                <w:b/>
                <w:spacing w:val="-5"/>
                <w:sz w:val="20"/>
                <w:szCs w:val="20"/>
              </w:rPr>
              <w:t>RM</w:t>
            </w:r>
          </w:p>
        </w:tc>
        <w:tc>
          <w:tcPr>
            <w:tcW w:w="277" w:type="dxa"/>
          </w:tcPr>
          <w:p w14:paraId="43B6DF48" w14:textId="77777777" w:rsidR="00253DB8" w:rsidRDefault="00253DB8">
            <w:pPr>
              <w:pStyle w:val="TableParagraph"/>
              <w:rPr>
                <w:rFonts w:ascii="Times New Roman"/>
                <w:sz w:val="20"/>
                <w:szCs w:val="20"/>
              </w:rPr>
            </w:pPr>
          </w:p>
        </w:tc>
        <w:tc>
          <w:tcPr>
            <w:tcW w:w="1852" w:type="dxa"/>
            <w:tcBorders>
              <w:top w:val="single" w:sz="4" w:space="0" w:color="000000"/>
              <w:bottom w:val="double" w:sz="4" w:space="0" w:color="000000"/>
            </w:tcBorders>
          </w:tcPr>
          <w:p w14:paraId="59A09E01" w14:textId="77777777" w:rsidR="00253DB8" w:rsidRDefault="007622FC">
            <w:pPr>
              <w:pStyle w:val="TableParagraph"/>
              <w:spacing w:before="110"/>
              <w:ind w:left="112"/>
              <w:rPr>
                <w:rFonts w:ascii="Arial"/>
                <w:b/>
                <w:sz w:val="20"/>
                <w:szCs w:val="20"/>
              </w:rPr>
            </w:pPr>
            <w:r>
              <w:rPr>
                <w:rFonts w:ascii="Arial"/>
                <w:b/>
                <w:spacing w:val="-5"/>
                <w:sz w:val="20"/>
                <w:szCs w:val="20"/>
              </w:rPr>
              <w:t>RM</w:t>
            </w:r>
          </w:p>
        </w:tc>
      </w:tr>
    </w:tbl>
    <w:p w14:paraId="32814B36" w14:textId="77777777" w:rsidR="00253DB8" w:rsidRDefault="00253DB8">
      <w:pPr>
        <w:pStyle w:val="BodyText"/>
        <w:spacing w:before="6"/>
        <w:rPr>
          <w:sz w:val="20"/>
          <w:szCs w:val="20"/>
        </w:rPr>
      </w:pPr>
    </w:p>
    <w:p w14:paraId="252F1E41" w14:textId="77777777" w:rsidR="00253DB8" w:rsidRDefault="007622FC">
      <w:pPr>
        <w:pStyle w:val="BodyText"/>
        <w:ind w:left="151"/>
        <w:rPr>
          <w:sz w:val="20"/>
          <w:szCs w:val="20"/>
        </w:rPr>
      </w:pPr>
      <w:r>
        <w:rPr>
          <w:sz w:val="20"/>
          <w:szCs w:val="20"/>
        </w:rPr>
        <w:t>(*Jika</w:t>
      </w:r>
      <w:r>
        <w:rPr>
          <w:spacing w:val="-10"/>
          <w:sz w:val="20"/>
          <w:szCs w:val="20"/>
        </w:rPr>
        <w:t xml:space="preserve"> </w:t>
      </w:r>
      <w:r>
        <w:rPr>
          <w:sz w:val="20"/>
          <w:szCs w:val="20"/>
        </w:rPr>
        <w:t>Projek:</w:t>
      </w:r>
      <w:r>
        <w:rPr>
          <w:spacing w:val="-7"/>
          <w:sz w:val="20"/>
          <w:szCs w:val="20"/>
        </w:rPr>
        <w:t xml:space="preserve"> </w:t>
      </w:r>
      <w:r>
        <w:rPr>
          <w:sz w:val="20"/>
          <w:szCs w:val="20"/>
        </w:rPr>
        <w:t>ditawarkan</w:t>
      </w:r>
      <w:r>
        <w:rPr>
          <w:spacing w:val="-10"/>
          <w:sz w:val="20"/>
          <w:szCs w:val="20"/>
        </w:rPr>
        <w:t xml:space="preserve"> </w:t>
      </w:r>
      <w:r>
        <w:rPr>
          <w:sz w:val="20"/>
          <w:szCs w:val="20"/>
        </w:rPr>
        <w:t>kepada</w:t>
      </w:r>
      <w:r>
        <w:rPr>
          <w:spacing w:val="-9"/>
          <w:sz w:val="20"/>
          <w:szCs w:val="20"/>
        </w:rPr>
        <w:t xml:space="preserve"> </w:t>
      </w:r>
      <w:r>
        <w:rPr>
          <w:spacing w:val="-2"/>
          <w:sz w:val="20"/>
          <w:szCs w:val="20"/>
        </w:rPr>
        <w:t>Petender)</w:t>
      </w:r>
    </w:p>
    <w:p w14:paraId="1BA8609C" w14:textId="77777777" w:rsidR="00253DB8" w:rsidRDefault="00253DB8">
      <w:pPr>
        <w:pStyle w:val="BodyText"/>
        <w:spacing w:before="1"/>
        <w:rPr>
          <w:sz w:val="20"/>
          <w:szCs w:val="20"/>
        </w:rPr>
      </w:pPr>
    </w:p>
    <w:p w14:paraId="258EEE9B" w14:textId="77777777" w:rsidR="00253DB8" w:rsidRDefault="007622FC">
      <w:pPr>
        <w:pStyle w:val="ListParagraph"/>
        <w:numPr>
          <w:ilvl w:val="0"/>
          <w:numId w:val="17"/>
        </w:numPr>
        <w:tabs>
          <w:tab w:val="left" w:pos="476"/>
        </w:tabs>
        <w:spacing w:before="1"/>
        <w:ind w:left="476" w:hanging="325"/>
        <w:rPr>
          <w:sz w:val="20"/>
          <w:szCs w:val="20"/>
        </w:rPr>
      </w:pPr>
      <w:r>
        <w:rPr>
          <w:sz w:val="20"/>
          <w:szCs w:val="20"/>
        </w:rPr>
        <w:t>Ulasan-ulasan</w:t>
      </w:r>
      <w:r>
        <w:rPr>
          <w:spacing w:val="-11"/>
          <w:sz w:val="20"/>
          <w:szCs w:val="20"/>
        </w:rPr>
        <w:t xml:space="preserve"> </w:t>
      </w:r>
      <w:r>
        <w:rPr>
          <w:sz w:val="20"/>
          <w:szCs w:val="20"/>
        </w:rPr>
        <w:t>mengenai</w:t>
      </w:r>
      <w:r>
        <w:rPr>
          <w:spacing w:val="-8"/>
          <w:sz w:val="20"/>
          <w:szCs w:val="20"/>
        </w:rPr>
        <w:t xml:space="preserve"> </w:t>
      </w:r>
      <w:r>
        <w:rPr>
          <w:sz w:val="20"/>
          <w:szCs w:val="20"/>
        </w:rPr>
        <w:t>kedudukan</w:t>
      </w:r>
      <w:r>
        <w:rPr>
          <w:spacing w:val="-10"/>
          <w:sz w:val="20"/>
          <w:szCs w:val="20"/>
        </w:rPr>
        <w:t xml:space="preserve"> </w:t>
      </w:r>
      <w:r>
        <w:rPr>
          <w:sz w:val="20"/>
          <w:szCs w:val="20"/>
        </w:rPr>
        <w:t>kewangan</w:t>
      </w:r>
      <w:r>
        <w:rPr>
          <w:spacing w:val="-11"/>
          <w:sz w:val="20"/>
          <w:szCs w:val="20"/>
        </w:rPr>
        <w:t xml:space="preserve"> </w:t>
      </w:r>
      <w:r>
        <w:rPr>
          <w:sz w:val="20"/>
          <w:szCs w:val="20"/>
        </w:rPr>
        <w:t>dan</w:t>
      </w:r>
      <w:r>
        <w:rPr>
          <w:spacing w:val="-11"/>
          <w:sz w:val="20"/>
          <w:szCs w:val="20"/>
        </w:rPr>
        <w:t xml:space="preserve"> </w:t>
      </w:r>
      <w:r>
        <w:rPr>
          <w:sz w:val="20"/>
          <w:szCs w:val="20"/>
        </w:rPr>
        <w:t>akaun</w:t>
      </w:r>
      <w:r>
        <w:rPr>
          <w:spacing w:val="-10"/>
          <w:sz w:val="20"/>
          <w:szCs w:val="20"/>
        </w:rPr>
        <w:t xml:space="preserve"> </w:t>
      </w:r>
      <w:r>
        <w:rPr>
          <w:spacing w:val="-2"/>
          <w:sz w:val="20"/>
          <w:szCs w:val="20"/>
        </w:rPr>
        <w:t>petender:</w:t>
      </w:r>
    </w:p>
    <w:p w14:paraId="7764710B" w14:textId="77777777" w:rsidR="00253DB8" w:rsidRDefault="00253DB8">
      <w:pPr>
        <w:pStyle w:val="BodyText"/>
        <w:rPr>
          <w:sz w:val="20"/>
          <w:szCs w:val="20"/>
        </w:rPr>
      </w:pPr>
    </w:p>
    <w:p w14:paraId="6351B0CD" w14:textId="77777777" w:rsidR="00253DB8" w:rsidRDefault="007622FC">
      <w:pPr>
        <w:pStyle w:val="BodyText"/>
        <w:tabs>
          <w:tab w:val="left" w:pos="9387"/>
        </w:tabs>
        <w:ind w:left="151"/>
        <w:rPr>
          <w:sz w:val="20"/>
          <w:szCs w:val="20"/>
        </w:rPr>
      </w:pPr>
      <w:r>
        <w:rPr>
          <w:sz w:val="20"/>
          <w:szCs w:val="20"/>
        </w:rPr>
        <w:t>Tandatangan untuk dan bagi pihak bank:</w:t>
      </w:r>
      <w:r>
        <w:rPr>
          <w:spacing w:val="40"/>
          <w:sz w:val="20"/>
          <w:szCs w:val="20"/>
        </w:rPr>
        <w:t xml:space="preserve"> </w:t>
      </w:r>
      <w:r>
        <w:rPr>
          <w:sz w:val="20"/>
          <w:szCs w:val="20"/>
          <w:u w:val="single"/>
        </w:rPr>
        <w:tab/>
      </w:r>
    </w:p>
    <w:p w14:paraId="4FF88169" w14:textId="77777777" w:rsidR="00253DB8" w:rsidRDefault="00253DB8">
      <w:pPr>
        <w:pStyle w:val="BodyText"/>
        <w:spacing w:before="6"/>
        <w:rPr>
          <w:sz w:val="20"/>
          <w:szCs w:val="20"/>
        </w:rPr>
      </w:pPr>
    </w:p>
    <w:tbl>
      <w:tblPr>
        <w:tblW w:w="0" w:type="auto"/>
        <w:tblInd w:w="109" w:type="dxa"/>
        <w:tblLayout w:type="fixed"/>
        <w:tblCellMar>
          <w:left w:w="0" w:type="dxa"/>
          <w:right w:w="0" w:type="dxa"/>
        </w:tblCellMar>
        <w:tblLook w:val="04A0" w:firstRow="1" w:lastRow="0" w:firstColumn="1" w:lastColumn="0" w:noHBand="0" w:noVBand="1"/>
      </w:tblPr>
      <w:tblGrid>
        <w:gridCol w:w="1305"/>
        <w:gridCol w:w="3594"/>
        <w:gridCol w:w="4568"/>
      </w:tblGrid>
      <w:tr w:rsidR="00253DB8" w14:paraId="091AC996" w14:textId="77777777">
        <w:trPr>
          <w:trHeight w:val="342"/>
        </w:trPr>
        <w:tc>
          <w:tcPr>
            <w:tcW w:w="1305" w:type="dxa"/>
          </w:tcPr>
          <w:p w14:paraId="0B898A4A" w14:textId="77777777" w:rsidR="00253DB8" w:rsidRDefault="007622FC">
            <w:pPr>
              <w:pStyle w:val="TableParagraph"/>
              <w:spacing w:line="225" w:lineRule="exact"/>
              <w:ind w:left="50"/>
              <w:rPr>
                <w:sz w:val="20"/>
                <w:szCs w:val="20"/>
              </w:rPr>
            </w:pPr>
            <w:r>
              <w:rPr>
                <w:sz w:val="20"/>
                <w:szCs w:val="20"/>
              </w:rPr>
              <w:t>Nama</w:t>
            </w:r>
            <w:r>
              <w:rPr>
                <w:spacing w:val="-7"/>
                <w:sz w:val="20"/>
                <w:szCs w:val="20"/>
              </w:rPr>
              <w:t xml:space="preserve"> </w:t>
            </w:r>
            <w:r>
              <w:rPr>
                <w:spacing w:val="-4"/>
                <w:sz w:val="20"/>
                <w:szCs w:val="20"/>
              </w:rPr>
              <w:t>Bank</w:t>
            </w:r>
          </w:p>
        </w:tc>
        <w:tc>
          <w:tcPr>
            <w:tcW w:w="3594" w:type="dxa"/>
          </w:tcPr>
          <w:p w14:paraId="368AF700" w14:textId="77777777" w:rsidR="00253DB8" w:rsidRDefault="007622FC">
            <w:pPr>
              <w:pStyle w:val="TableParagraph"/>
              <w:tabs>
                <w:tab w:val="left" w:pos="3401"/>
              </w:tabs>
              <w:spacing w:line="225" w:lineRule="exact"/>
              <w:ind w:left="185"/>
              <w:rPr>
                <w:sz w:val="20"/>
                <w:szCs w:val="20"/>
              </w:rPr>
            </w:pPr>
            <w:r>
              <w:rPr>
                <w:spacing w:val="-10"/>
                <w:sz w:val="20"/>
                <w:szCs w:val="20"/>
              </w:rPr>
              <w:t>:</w:t>
            </w:r>
            <w:r>
              <w:rPr>
                <w:sz w:val="20"/>
                <w:szCs w:val="20"/>
                <w:u w:val="single"/>
              </w:rPr>
              <w:tab/>
            </w:r>
          </w:p>
        </w:tc>
        <w:tc>
          <w:tcPr>
            <w:tcW w:w="4568" w:type="dxa"/>
          </w:tcPr>
          <w:p w14:paraId="0C3284BC" w14:textId="77777777" w:rsidR="00253DB8" w:rsidRDefault="007622FC">
            <w:pPr>
              <w:pStyle w:val="TableParagraph"/>
              <w:tabs>
                <w:tab w:val="left" w:pos="4410"/>
              </w:tabs>
              <w:spacing w:line="225" w:lineRule="exact"/>
              <w:ind w:left="114"/>
              <w:jc w:val="center"/>
              <w:rPr>
                <w:sz w:val="20"/>
                <w:szCs w:val="20"/>
              </w:rPr>
            </w:pPr>
            <w:r>
              <w:rPr>
                <w:sz w:val="20"/>
                <w:szCs w:val="20"/>
              </w:rPr>
              <w:t>Nama</w:t>
            </w:r>
            <w:r>
              <w:rPr>
                <w:spacing w:val="-13"/>
                <w:sz w:val="20"/>
                <w:szCs w:val="20"/>
              </w:rPr>
              <w:t xml:space="preserve"> </w:t>
            </w:r>
            <w:r>
              <w:rPr>
                <w:sz w:val="20"/>
                <w:szCs w:val="20"/>
              </w:rPr>
              <w:t>Pegawai</w:t>
            </w:r>
            <w:r>
              <w:rPr>
                <w:spacing w:val="-4"/>
                <w:sz w:val="20"/>
                <w:szCs w:val="20"/>
              </w:rPr>
              <w:t xml:space="preserve"> </w:t>
            </w:r>
            <w:r>
              <w:rPr>
                <w:spacing w:val="-10"/>
                <w:sz w:val="20"/>
                <w:szCs w:val="20"/>
              </w:rPr>
              <w:t>:</w:t>
            </w:r>
            <w:r>
              <w:rPr>
                <w:sz w:val="20"/>
                <w:szCs w:val="20"/>
                <w:u w:val="single"/>
              </w:rPr>
              <w:tab/>
            </w:r>
          </w:p>
        </w:tc>
      </w:tr>
      <w:tr w:rsidR="00253DB8" w14:paraId="40BD732A" w14:textId="77777777">
        <w:trPr>
          <w:trHeight w:val="460"/>
        </w:trPr>
        <w:tc>
          <w:tcPr>
            <w:tcW w:w="1305" w:type="dxa"/>
          </w:tcPr>
          <w:p w14:paraId="63B43630" w14:textId="77777777" w:rsidR="00253DB8" w:rsidRDefault="007622FC">
            <w:pPr>
              <w:pStyle w:val="TableParagraph"/>
              <w:spacing w:before="112"/>
              <w:ind w:left="50"/>
              <w:rPr>
                <w:sz w:val="20"/>
                <w:szCs w:val="20"/>
              </w:rPr>
            </w:pPr>
            <w:r>
              <w:rPr>
                <w:sz w:val="20"/>
                <w:szCs w:val="20"/>
              </w:rPr>
              <w:t>Materi</w:t>
            </w:r>
            <w:r>
              <w:rPr>
                <w:spacing w:val="-7"/>
                <w:sz w:val="20"/>
                <w:szCs w:val="20"/>
              </w:rPr>
              <w:t xml:space="preserve"> </w:t>
            </w:r>
            <w:r>
              <w:rPr>
                <w:spacing w:val="-4"/>
                <w:sz w:val="20"/>
                <w:szCs w:val="20"/>
              </w:rPr>
              <w:t>Bank</w:t>
            </w:r>
          </w:p>
        </w:tc>
        <w:tc>
          <w:tcPr>
            <w:tcW w:w="3594" w:type="dxa"/>
          </w:tcPr>
          <w:p w14:paraId="138FC035" w14:textId="77777777" w:rsidR="00253DB8" w:rsidRDefault="007622FC">
            <w:pPr>
              <w:pStyle w:val="TableParagraph"/>
              <w:spacing w:before="112"/>
              <w:ind w:left="185"/>
              <w:rPr>
                <w:sz w:val="20"/>
                <w:szCs w:val="20"/>
              </w:rPr>
            </w:pPr>
            <w:r>
              <w:rPr>
                <w:spacing w:val="-10"/>
                <w:sz w:val="20"/>
                <w:szCs w:val="20"/>
              </w:rPr>
              <w:t>:</w:t>
            </w:r>
          </w:p>
        </w:tc>
        <w:tc>
          <w:tcPr>
            <w:tcW w:w="4568" w:type="dxa"/>
          </w:tcPr>
          <w:p w14:paraId="0CCD72E5" w14:textId="77777777" w:rsidR="00253DB8" w:rsidRDefault="007622FC">
            <w:pPr>
              <w:pStyle w:val="TableParagraph"/>
              <w:tabs>
                <w:tab w:val="left" w:pos="4409"/>
              </w:tabs>
              <w:spacing w:before="112"/>
              <w:ind w:left="113"/>
              <w:jc w:val="center"/>
              <w:rPr>
                <w:sz w:val="20"/>
                <w:szCs w:val="20"/>
              </w:rPr>
            </w:pPr>
            <w:r>
              <w:rPr>
                <w:spacing w:val="-2"/>
                <w:sz w:val="20"/>
                <w:szCs w:val="20"/>
              </w:rPr>
              <w:t>Jawatan:</w:t>
            </w:r>
            <w:r>
              <w:rPr>
                <w:sz w:val="20"/>
                <w:szCs w:val="20"/>
                <w:u w:val="single"/>
              </w:rPr>
              <w:tab/>
            </w:r>
          </w:p>
        </w:tc>
      </w:tr>
      <w:tr w:rsidR="00253DB8" w14:paraId="7314EF71" w14:textId="77777777">
        <w:trPr>
          <w:trHeight w:val="343"/>
        </w:trPr>
        <w:tc>
          <w:tcPr>
            <w:tcW w:w="1305" w:type="dxa"/>
          </w:tcPr>
          <w:p w14:paraId="3EF7E009" w14:textId="77777777" w:rsidR="00253DB8" w:rsidRDefault="00253DB8">
            <w:pPr>
              <w:pStyle w:val="TableParagraph"/>
              <w:rPr>
                <w:rFonts w:ascii="Times New Roman"/>
                <w:sz w:val="20"/>
                <w:szCs w:val="20"/>
              </w:rPr>
            </w:pPr>
          </w:p>
        </w:tc>
        <w:tc>
          <w:tcPr>
            <w:tcW w:w="3594" w:type="dxa"/>
          </w:tcPr>
          <w:p w14:paraId="465A8193" w14:textId="77777777" w:rsidR="00253DB8" w:rsidRDefault="00253DB8">
            <w:pPr>
              <w:pStyle w:val="TableParagraph"/>
              <w:rPr>
                <w:rFonts w:ascii="Times New Roman"/>
                <w:sz w:val="20"/>
                <w:szCs w:val="20"/>
              </w:rPr>
            </w:pPr>
          </w:p>
        </w:tc>
        <w:tc>
          <w:tcPr>
            <w:tcW w:w="4568" w:type="dxa"/>
          </w:tcPr>
          <w:p w14:paraId="1929C91C" w14:textId="77777777" w:rsidR="00253DB8" w:rsidRDefault="007622FC">
            <w:pPr>
              <w:pStyle w:val="TableParagraph"/>
              <w:tabs>
                <w:tab w:val="left" w:pos="921"/>
                <w:tab w:val="left" w:pos="4469"/>
              </w:tabs>
              <w:spacing w:before="112" w:line="210" w:lineRule="exact"/>
              <w:ind w:left="143"/>
              <w:jc w:val="center"/>
              <w:rPr>
                <w:sz w:val="20"/>
                <w:szCs w:val="20"/>
              </w:rPr>
            </w:pPr>
            <w:r>
              <w:rPr>
                <w:spacing w:val="-2"/>
                <w:sz w:val="20"/>
                <w:szCs w:val="20"/>
              </w:rPr>
              <w:t>Tarikh</w:t>
            </w:r>
            <w:r>
              <w:rPr>
                <w:sz w:val="20"/>
                <w:szCs w:val="20"/>
              </w:rPr>
              <w:tab/>
            </w:r>
            <w:r>
              <w:rPr>
                <w:spacing w:val="-10"/>
                <w:sz w:val="20"/>
                <w:szCs w:val="20"/>
              </w:rPr>
              <w:t>:</w:t>
            </w:r>
            <w:r>
              <w:rPr>
                <w:sz w:val="20"/>
                <w:szCs w:val="20"/>
                <w:u w:val="single"/>
              </w:rPr>
              <w:tab/>
            </w:r>
          </w:p>
        </w:tc>
      </w:tr>
    </w:tbl>
    <w:p w14:paraId="0532ABB4" w14:textId="77777777" w:rsidR="00253DB8" w:rsidRDefault="00253DB8">
      <w:pPr>
        <w:rPr>
          <w:sz w:val="20"/>
          <w:szCs w:val="20"/>
        </w:rPr>
      </w:pPr>
    </w:p>
    <w:p w14:paraId="03F1D05E" w14:textId="77777777" w:rsidR="00253DB8" w:rsidRDefault="00253DB8">
      <w:pPr>
        <w:rPr>
          <w:rFonts w:ascii="Arial" w:hAnsi="Arial" w:cs="Arial"/>
          <w:bCs/>
        </w:rPr>
      </w:pPr>
    </w:p>
    <w:p w14:paraId="6ED34D8F" w14:textId="77777777" w:rsidR="00253DB8" w:rsidRDefault="00253DB8">
      <w:pPr>
        <w:ind w:leftChars="200" w:left="440"/>
        <w:rPr>
          <w:rFonts w:ascii="Arial" w:hAnsi="Arial" w:cs="Arial"/>
          <w:bCs/>
        </w:rPr>
      </w:pPr>
    </w:p>
    <w:p w14:paraId="3B53559E" w14:textId="77777777" w:rsidR="00253DB8" w:rsidRDefault="00253DB8">
      <w:pPr>
        <w:ind w:leftChars="200" w:left="440"/>
        <w:rPr>
          <w:rFonts w:ascii="Arial" w:hAnsi="Arial" w:cs="Arial"/>
          <w:bCs/>
        </w:rPr>
      </w:pPr>
    </w:p>
    <w:sectPr w:rsidR="00253DB8">
      <w:type w:val="continuous"/>
      <w:pgSz w:w="11910" w:h="16840"/>
      <w:pgMar w:top="860" w:right="750" w:bottom="280" w:left="8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DE417" w14:textId="77777777" w:rsidR="0032356D" w:rsidRDefault="0032356D">
      <w:r>
        <w:separator/>
      </w:r>
    </w:p>
  </w:endnote>
  <w:endnote w:type="continuationSeparator" w:id="0">
    <w:p w14:paraId="113DEFC8" w14:textId="77777777" w:rsidR="0032356D" w:rsidRDefault="0032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8B46C" w14:textId="77777777" w:rsidR="0032356D" w:rsidRDefault="0032356D">
      <w:r>
        <w:separator/>
      </w:r>
    </w:p>
  </w:footnote>
  <w:footnote w:type="continuationSeparator" w:id="0">
    <w:p w14:paraId="6FA62591" w14:textId="77777777" w:rsidR="0032356D" w:rsidRDefault="00323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1EBD71"/>
    <w:multiLevelType w:val="singleLevel"/>
    <w:tmpl w:val="8B1EBD71"/>
    <w:lvl w:ilvl="0">
      <w:start w:val="7"/>
      <w:numFmt w:val="decimal"/>
      <w:suff w:val="space"/>
      <w:lvlText w:val="%1."/>
      <w:lvlJc w:val="left"/>
      <w:pPr>
        <w:ind w:left="420"/>
      </w:pPr>
      <w:rPr>
        <w:rFonts w:ascii="Arial" w:hAnsi="Arial" w:cs="Arial" w:hint="default"/>
        <w:sz w:val="20"/>
        <w:szCs w:val="20"/>
      </w:rPr>
    </w:lvl>
  </w:abstractNum>
  <w:abstractNum w:abstractNumId="1" w15:restartNumberingAfterBreak="0">
    <w:nsid w:val="AEDEF797"/>
    <w:multiLevelType w:val="singleLevel"/>
    <w:tmpl w:val="FD6E1FCA"/>
    <w:lvl w:ilvl="0">
      <w:start w:val="1"/>
      <w:numFmt w:val="lowerLetter"/>
      <w:lvlText w:val="%1."/>
      <w:lvlJc w:val="left"/>
      <w:pPr>
        <w:tabs>
          <w:tab w:val="left" w:pos="425"/>
        </w:tabs>
        <w:ind w:left="425" w:hanging="425"/>
      </w:pPr>
      <w:rPr>
        <w:rFonts w:hint="default"/>
        <w:b w:val="0"/>
        <w:bCs w:val="0"/>
      </w:rPr>
    </w:lvl>
  </w:abstractNum>
  <w:abstractNum w:abstractNumId="2" w15:restartNumberingAfterBreak="0">
    <w:nsid w:val="B5E306ED"/>
    <w:multiLevelType w:val="multilevel"/>
    <w:tmpl w:val="B5E306ED"/>
    <w:lvl w:ilvl="0">
      <w:start w:val="2"/>
      <w:numFmt w:val="decimal"/>
      <w:lvlText w:val="%1."/>
      <w:lvlJc w:val="left"/>
      <w:pPr>
        <w:ind w:left="242" w:hanging="721"/>
      </w:pPr>
      <w:rPr>
        <w:rFonts w:ascii="Arial MT" w:eastAsia="Arial MT" w:hAnsi="Arial MT" w:cs="Arial MT" w:hint="default"/>
        <w:b w:val="0"/>
        <w:bCs w:val="0"/>
        <w:i w:val="0"/>
        <w:iCs w:val="0"/>
        <w:spacing w:val="0"/>
        <w:w w:val="100"/>
        <w:sz w:val="22"/>
        <w:szCs w:val="22"/>
        <w:lang w:val="ms" w:eastAsia="en-US" w:bidi="ar-SA"/>
      </w:rPr>
    </w:lvl>
    <w:lvl w:ilvl="1">
      <w:start w:val="1"/>
      <w:numFmt w:val="decimal"/>
      <w:lvlText w:val="%1.%2"/>
      <w:lvlJc w:val="left"/>
      <w:pPr>
        <w:ind w:left="1658" w:hanging="706"/>
      </w:pPr>
      <w:rPr>
        <w:rFonts w:ascii="Arial MT" w:eastAsia="Arial MT" w:hAnsi="Arial MT" w:cs="Arial MT" w:hint="default"/>
        <w:b w:val="0"/>
        <w:bCs w:val="0"/>
        <w:i w:val="0"/>
        <w:iCs w:val="0"/>
        <w:spacing w:val="0"/>
        <w:w w:val="100"/>
        <w:sz w:val="22"/>
        <w:szCs w:val="22"/>
        <w:lang w:val="ms" w:eastAsia="en-US" w:bidi="ar-SA"/>
      </w:rPr>
    </w:lvl>
    <w:lvl w:ilvl="2">
      <w:numFmt w:val="bullet"/>
      <w:lvlText w:val="•"/>
      <w:lvlJc w:val="left"/>
      <w:pPr>
        <w:ind w:left="2636" w:hanging="706"/>
      </w:pPr>
      <w:rPr>
        <w:rFonts w:hint="default"/>
        <w:lang w:val="ms" w:eastAsia="en-US" w:bidi="ar-SA"/>
      </w:rPr>
    </w:lvl>
    <w:lvl w:ilvl="3">
      <w:numFmt w:val="bullet"/>
      <w:lvlText w:val="•"/>
      <w:lvlJc w:val="left"/>
      <w:pPr>
        <w:ind w:left="3612" w:hanging="706"/>
      </w:pPr>
      <w:rPr>
        <w:rFonts w:hint="default"/>
        <w:lang w:val="ms" w:eastAsia="en-US" w:bidi="ar-SA"/>
      </w:rPr>
    </w:lvl>
    <w:lvl w:ilvl="4">
      <w:numFmt w:val="bullet"/>
      <w:lvlText w:val="•"/>
      <w:lvlJc w:val="left"/>
      <w:pPr>
        <w:ind w:left="4588" w:hanging="706"/>
      </w:pPr>
      <w:rPr>
        <w:rFonts w:hint="default"/>
        <w:lang w:val="ms" w:eastAsia="en-US" w:bidi="ar-SA"/>
      </w:rPr>
    </w:lvl>
    <w:lvl w:ilvl="5">
      <w:numFmt w:val="bullet"/>
      <w:lvlText w:val="•"/>
      <w:lvlJc w:val="left"/>
      <w:pPr>
        <w:ind w:left="5564" w:hanging="706"/>
      </w:pPr>
      <w:rPr>
        <w:rFonts w:hint="default"/>
        <w:lang w:val="ms" w:eastAsia="en-US" w:bidi="ar-SA"/>
      </w:rPr>
    </w:lvl>
    <w:lvl w:ilvl="6">
      <w:numFmt w:val="bullet"/>
      <w:lvlText w:val="•"/>
      <w:lvlJc w:val="left"/>
      <w:pPr>
        <w:ind w:left="6540" w:hanging="706"/>
      </w:pPr>
      <w:rPr>
        <w:rFonts w:hint="default"/>
        <w:lang w:val="ms" w:eastAsia="en-US" w:bidi="ar-SA"/>
      </w:rPr>
    </w:lvl>
    <w:lvl w:ilvl="7">
      <w:numFmt w:val="bullet"/>
      <w:lvlText w:val="•"/>
      <w:lvlJc w:val="left"/>
      <w:pPr>
        <w:ind w:left="7516" w:hanging="706"/>
      </w:pPr>
      <w:rPr>
        <w:rFonts w:hint="default"/>
        <w:lang w:val="ms" w:eastAsia="en-US" w:bidi="ar-SA"/>
      </w:rPr>
    </w:lvl>
    <w:lvl w:ilvl="8">
      <w:numFmt w:val="bullet"/>
      <w:lvlText w:val="•"/>
      <w:lvlJc w:val="left"/>
      <w:pPr>
        <w:ind w:left="8492" w:hanging="706"/>
      </w:pPr>
      <w:rPr>
        <w:rFonts w:hint="default"/>
        <w:lang w:val="ms" w:eastAsia="en-US" w:bidi="ar-SA"/>
      </w:rPr>
    </w:lvl>
  </w:abstractNum>
  <w:abstractNum w:abstractNumId="3" w15:restartNumberingAfterBreak="0">
    <w:nsid w:val="BD55E6BA"/>
    <w:multiLevelType w:val="singleLevel"/>
    <w:tmpl w:val="BD55E6BA"/>
    <w:lvl w:ilvl="0">
      <w:start w:val="1"/>
      <w:numFmt w:val="lowerRoman"/>
      <w:lvlText w:val="%1."/>
      <w:lvlJc w:val="left"/>
      <w:pPr>
        <w:tabs>
          <w:tab w:val="left" w:pos="425"/>
        </w:tabs>
        <w:ind w:left="425" w:hanging="425"/>
      </w:pPr>
      <w:rPr>
        <w:rFonts w:hint="default"/>
      </w:rPr>
    </w:lvl>
  </w:abstractNum>
  <w:abstractNum w:abstractNumId="4" w15:restartNumberingAfterBreak="0">
    <w:nsid w:val="BEA3CE9A"/>
    <w:multiLevelType w:val="singleLevel"/>
    <w:tmpl w:val="BEA3CE9A"/>
    <w:lvl w:ilvl="0">
      <w:start w:val="1"/>
      <w:numFmt w:val="decimal"/>
      <w:suff w:val="space"/>
      <w:lvlText w:val="%1."/>
      <w:lvlJc w:val="left"/>
    </w:lvl>
  </w:abstractNum>
  <w:abstractNum w:abstractNumId="5" w15:restartNumberingAfterBreak="0">
    <w:nsid w:val="BF205925"/>
    <w:multiLevelType w:val="multilevel"/>
    <w:tmpl w:val="BF205925"/>
    <w:lvl w:ilvl="0">
      <w:start w:val="2"/>
      <w:numFmt w:val="decimal"/>
      <w:lvlText w:val="%1."/>
      <w:lvlJc w:val="left"/>
      <w:pPr>
        <w:ind w:left="242" w:hanging="504"/>
      </w:pPr>
      <w:rPr>
        <w:rFonts w:ascii="Arial MT" w:eastAsia="Arial MT" w:hAnsi="Arial MT" w:cs="Arial MT" w:hint="default"/>
        <w:b w:val="0"/>
        <w:bCs w:val="0"/>
        <w:i w:val="0"/>
        <w:iCs w:val="0"/>
        <w:spacing w:val="-2"/>
        <w:w w:val="95"/>
        <w:sz w:val="22"/>
        <w:szCs w:val="22"/>
        <w:lang w:val="ms" w:eastAsia="en-US" w:bidi="ar-SA"/>
      </w:rPr>
    </w:lvl>
    <w:lvl w:ilvl="1">
      <w:numFmt w:val="bullet"/>
      <w:lvlText w:val="•"/>
      <w:lvlJc w:val="left"/>
      <w:pPr>
        <w:ind w:left="1260" w:hanging="504"/>
      </w:pPr>
      <w:rPr>
        <w:rFonts w:hint="default"/>
        <w:lang w:val="ms" w:eastAsia="en-US" w:bidi="ar-SA"/>
      </w:rPr>
    </w:lvl>
    <w:lvl w:ilvl="2">
      <w:numFmt w:val="bullet"/>
      <w:lvlText w:val="•"/>
      <w:lvlJc w:val="left"/>
      <w:pPr>
        <w:ind w:left="2280" w:hanging="504"/>
      </w:pPr>
      <w:rPr>
        <w:rFonts w:hint="default"/>
        <w:lang w:val="ms" w:eastAsia="en-US" w:bidi="ar-SA"/>
      </w:rPr>
    </w:lvl>
    <w:lvl w:ilvl="3">
      <w:numFmt w:val="bullet"/>
      <w:lvlText w:val="•"/>
      <w:lvlJc w:val="left"/>
      <w:pPr>
        <w:ind w:left="3301" w:hanging="504"/>
      </w:pPr>
      <w:rPr>
        <w:rFonts w:hint="default"/>
        <w:lang w:val="ms" w:eastAsia="en-US" w:bidi="ar-SA"/>
      </w:rPr>
    </w:lvl>
    <w:lvl w:ilvl="4">
      <w:numFmt w:val="bullet"/>
      <w:lvlText w:val="•"/>
      <w:lvlJc w:val="left"/>
      <w:pPr>
        <w:ind w:left="4321" w:hanging="504"/>
      </w:pPr>
      <w:rPr>
        <w:rFonts w:hint="default"/>
        <w:lang w:val="ms" w:eastAsia="en-US" w:bidi="ar-SA"/>
      </w:rPr>
    </w:lvl>
    <w:lvl w:ilvl="5">
      <w:numFmt w:val="bullet"/>
      <w:lvlText w:val="•"/>
      <w:lvlJc w:val="left"/>
      <w:pPr>
        <w:ind w:left="5342" w:hanging="504"/>
      </w:pPr>
      <w:rPr>
        <w:rFonts w:hint="default"/>
        <w:lang w:val="ms" w:eastAsia="en-US" w:bidi="ar-SA"/>
      </w:rPr>
    </w:lvl>
    <w:lvl w:ilvl="6">
      <w:numFmt w:val="bullet"/>
      <w:lvlText w:val="•"/>
      <w:lvlJc w:val="left"/>
      <w:pPr>
        <w:ind w:left="6362" w:hanging="504"/>
      </w:pPr>
      <w:rPr>
        <w:rFonts w:hint="default"/>
        <w:lang w:val="ms" w:eastAsia="en-US" w:bidi="ar-SA"/>
      </w:rPr>
    </w:lvl>
    <w:lvl w:ilvl="7">
      <w:numFmt w:val="bullet"/>
      <w:lvlText w:val="•"/>
      <w:lvlJc w:val="left"/>
      <w:pPr>
        <w:ind w:left="7382" w:hanging="504"/>
      </w:pPr>
      <w:rPr>
        <w:rFonts w:hint="default"/>
        <w:lang w:val="ms" w:eastAsia="en-US" w:bidi="ar-SA"/>
      </w:rPr>
    </w:lvl>
    <w:lvl w:ilvl="8">
      <w:numFmt w:val="bullet"/>
      <w:lvlText w:val="•"/>
      <w:lvlJc w:val="left"/>
      <w:pPr>
        <w:ind w:left="8403" w:hanging="504"/>
      </w:pPr>
      <w:rPr>
        <w:rFonts w:hint="default"/>
        <w:lang w:val="ms" w:eastAsia="en-US" w:bidi="ar-SA"/>
      </w:rPr>
    </w:lvl>
  </w:abstractNum>
  <w:abstractNum w:abstractNumId="6" w15:restartNumberingAfterBreak="0">
    <w:nsid w:val="CF092B84"/>
    <w:multiLevelType w:val="multilevel"/>
    <w:tmpl w:val="CF092B84"/>
    <w:lvl w:ilvl="0">
      <w:numFmt w:val="bullet"/>
      <w:lvlText w:val="-"/>
      <w:lvlJc w:val="left"/>
      <w:pPr>
        <w:ind w:left="825" w:hanging="361"/>
      </w:pPr>
      <w:rPr>
        <w:rFonts w:ascii="Arial" w:eastAsia="Arial" w:hAnsi="Arial" w:cs="Arial" w:hint="default"/>
        <w:b/>
        <w:bCs/>
        <w:i w:val="0"/>
        <w:iCs w:val="0"/>
        <w:spacing w:val="0"/>
        <w:w w:val="99"/>
        <w:sz w:val="16"/>
        <w:szCs w:val="16"/>
        <w:lang w:val="ms" w:eastAsia="en-US" w:bidi="ar-SA"/>
      </w:rPr>
    </w:lvl>
    <w:lvl w:ilvl="1">
      <w:numFmt w:val="bullet"/>
      <w:lvlText w:val="•"/>
      <w:lvlJc w:val="left"/>
      <w:pPr>
        <w:ind w:left="1745" w:hanging="361"/>
      </w:pPr>
      <w:rPr>
        <w:rFonts w:hint="default"/>
        <w:lang w:val="ms" w:eastAsia="en-US" w:bidi="ar-SA"/>
      </w:rPr>
    </w:lvl>
    <w:lvl w:ilvl="2">
      <w:numFmt w:val="bullet"/>
      <w:lvlText w:val="•"/>
      <w:lvlJc w:val="left"/>
      <w:pPr>
        <w:ind w:left="2670" w:hanging="361"/>
      </w:pPr>
      <w:rPr>
        <w:rFonts w:hint="default"/>
        <w:lang w:val="ms" w:eastAsia="en-US" w:bidi="ar-SA"/>
      </w:rPr>
    </w:lvl>
    <w:lvl w:ilvl="3">
      <w:numFmt w:val="bullet"/>
      <w:lvlText w:val="•"/>
      <w:lvlJc w:val="left"/>
      <w:pPr>
        <w:ind w:left="3596" w:hanging="361"/>
      </w:pPr>
      <w:rPr>
        <w:rFonts w:hint="default"/>
        <w:lang w:val="ms" w:eastAsia="en-US" w:bidi="ar-SA"/>
      </w:rPr>
    </w:lvl>
    <w:lvl w:ilvl="4">
      <w:numFmt w:val="bullet"/>
      <w:lvlText w:val="•"/>
      <w:lvlJc w:val="left"/>
      <w:pPr>
        <w:ind w:left="4521" w:hanging="361"/>
      </w:pPr>
      <w:rPr>
        <w:rFonts w:hint="default"/>
        <w:lang w:val="ms" w:eastAsia="en-US" w:bidi="ar-SA"/>
      </w:rPr>
    </w:lvl>
    <w:lvl w:ilvl="5">
      <w:numFmt w:val="bullet"/>
      <w:lvlText w:val="•"/>
      <w:lvlJc w:val="left"/>
      <w:pPr>
        <w:ind w:left="5447" w:hanging="361"/>
      </w:pPr>
      <w:rPr>
        <w:rFonts w:hint="default"/>
        <w:lang w:val="ms" w:eastAsia="en-US" w:bidi="ar-SA"/>
      </w:rPr>
    </w:lvl>
    <w:lvl w:ilvl="6">
      <w:numFmt w:val="bullet"/>
      <w:lvlText w:val="•"/>
      <w:lvlJc w:val="left"/>
      <w:pPr>
        <w:ind w:left="6372" w:hanging="361"/>
      </w:pPr>
      <w:rPr>
        <w:rFonts w:hint="default"/>
        <w:lang w:val="ms" w:eastAsia="en-US" w:bidi="ar-SA"/>
      </w:rPr>
    </w:lvl>
    <w:lvl w:ilvl="7">
      <w:numFmt w:val="bullet"/>
      <w:lvlText w:val="•"/>
      <w:lvlJc w:val="left"/>
      <w:pPr>
        <w:ind w:left="7297" w:hanging="361"/>
      </w:pPr>
      <w:rPr>
        <w:rFonts w:hint="default"/>
        <w:lang w:val="ms" w:eastAsia="en-US" w:bidi="ar-SA"/>
      </w:rPr>
    </w:lvl>
    <w:lvl w:ilvl="8">
      <w:numFmt w:val="bullet"/>
      <w:lvlText w:val="•"/>
      <w:lvlJc w:val="left"/>
      <w:pPr>
        <w:ind w:left="8223" w:hanging="361"/>
      </w:pPr>
      <w:rPr>
        <w:rFonts w:hint="default"/>
        <w:lang w:val="ms" w:eastAsia="en-US" w:bidi="ar-SA"/>
      </w:rPr>
    </w:lvl>
  </w:abstractNum>
  <w:abstractNum w:abstractNumId="7" w15:restartNumberingAfterBreak="0">
    <w:nsid w:val="FDBFA1C4"/>
    <w:multiLevelType w:val="singleLevel"/>
    <w:tmpl w:val="FDBFA1C4"/>
    <w:lvl w:ilvl="0">
      <w:start w:val="1"/>
      <w:numFmt w:val="lowerRoman"/>
      <w:lvlText w:val="%1."/>
      <w:lvlJc w:val="left"/>
      <w:pPr>
        <w:tabs>
          <w:tab w:val="left" w:pos="425"/>
        </w:tabs>
        <w:ind w:left="425" w:hanging="425"/>
      </w:pPr>
      <w:rPr>
        <w:rFonts w:hint="default"/>
      </w:rPr>
    </w:lvl>
  </w:abstractNum>
  <w:abstractNum w:abstractNumId="8" w15:restartNumberingAfterBreak="0">
    <w:nsid w:val="03D62ECE"/>
    <w:multiLevelType w:val="multilevel"/>
    <w:tmpl w:val="03D62ECE"/>
    <w:lvl w:ilvl="0">
      <w:start w:val="2"/>
      <w:numFmt w:val="decimal"/>
      <w:lvlText w:val="%1."/>
      <w:lvlJc w:val="left"/>
      <w:pPr>
        <w:ind w:left="242" w:hanging="721"/>
      </w:pPr>
      <w:rPr>
        <w:rFonts w:ascii="Arial MT" w:eastAsia="Arial MT" w:hAnsi="Arial MT" w:cs="Arial MT" w:hint="default"/>
        <w:b w:val="0"/>
        <w:bCs w:val="0"/>
        <w:i w:val="0"/>
        <w:iCs w:val="0"/>
        <w:spacing w:val="0"/>
        <w:w w:val="100"/>
        <w:sz w:val="22"/>
        <w:szCs w:val="22"/>
        <w:lang w:val="ms" w:eastAsia="en-US" w:bidi="ar-SA"/>
      </w:rPr>
    </w:lvl>
    <w:lvl w:ilvl="1">
      <w:numFmt w:val="bullet"/>
      <w:lvlText w:val=""/>
      <w:lvlJc w:val="left"/>
      <w:pPr>
        <w:ind w:left="962" w:hanging="284"/>
      </w:pPr>
      <w:rPr>
        <w:rFonts w:ascii="Symbol" w:eastAsia="Symbol" w:hAnsi="Symbol" w:cs="Symbol" w:hint="default"/>
        <w:b w:val="0"/>
        <w:bCs w:val="0"/>
        <w:i w:val="0"/>
        <w:iCs w:val="0"/>
        <w:spacing w:val="0"/>
        <w:w w:val="100"/>
        <w:sz w:val="24"/>
        <w:szCs w:val="24"/>
        <w:lang w:val="ms" w:eastAsia="en-US" w:bidi="ar-SA"/>
      </w:rPr>
    </w:lvl>
    <w:lvl w:ilvl="2">
      <w:numFmt w:val="bullet"/>
      <w:lvlText w:val="•"/>
      <w:lvlJc w:val="left"/>
      <w:pPr>
        <w:ind w:left="2013" w:hanging="284"/>
      </w:pPr>
      <w:rPr>
        <w:rFonts w:hint="default"/>
        <w:lang w:val="ms" w:eastAsia="en-US" w:bidi="ar-SA"/>
      </w:rPr>
    </w:lvl>
    <w:lvl w:ilvl="3">
      <w:numFmt w:val="bullet"/>
      <w:lvlText w:val="•"/>
      <w:lvlJc w:val="left"/>
      <w:pPr>
        <w:ind w:left="3067" w:hanging="284"/>
      </w:pPr>
      <w:rPr>
        <w:rFonts w:hint="default"/>
        <w:lang w:val="ms" w:eastAsia="en-US" w:bidi="ar-SA"/>
      </w:rPr>
    </w:lvl>
    <w:lvl w:ilvl="4">
      <w:numFmt w:val="bullet"/>
      <w:lvlText w:val="•"/>
      <w:lvlJc w:val="left"/>
      <w:pPr>
        <w:ind w:left="4121" w:hanging="284"/>
      </w:pPr>
      <w:rPr>
        <w:rFonts w:hint="default"/>
        <w:lang w:val="ms" w:eastAsia="en-US" w:bidi="ar-SA"/>
      </w:rPr>
    </w:lvl>
    <w:lvl w:ilvl="5">
      <w:numFmt w:val="bullet"/>
      <w:lvlText w:val="•"/>
      <w:lvlJc w:val="left"/>
      <w:pPr>
        <w:ind w:left="5175" w:hanging="284"/>
      </w:pPr>
      <w:rPr>
        <w:rFonts w:hint="default"/>
        <w:lang w:val="ms" w:eastAsia="en-US" w:bidi="ar-SA"/>
      </w:rPr>
    </w:lvl>
    <w:lvl w:ilvl="6">
      <w:numFmt w:val="bullet"/>
      <w:lvlText w:val="•"/>
      <w:lvlJc w:val="left"/>
      <w:pPr>
        <w:ind w:left="6228" w:hanging="284"/>
      </w:pPr>
      <w:rPr>
        <w:rFonts w:hint="default"/>
        <w:lang w:val="ms" w:eastAsia="en-US" w:bidi="ar-SA"/>
      </w:rPr>
    </w:lvl>
    <w:lvl w:ilvl="7">
      <w:numFmt w:val="bullet"/>
      <w:lvlText w:val="•"/>
      <w:lvlJc w:val="left"/>
      <w:pPr>
        <w:ind w:left="7282" w:hanging="284"/>
      </w:pPr>
      <w:rPr>
        <w:rFonts w:hint="default"/>
        <w:lang w:val="ms" w:eastAsia="en-US" w:bidi="ar-SA"/>
      </w:rPr>
    </w:lvl>
    <w:lvl w:ilvl="8">
      <w:numFmt w:val="bullet"/>
      <w:lvlText w:val="•"/>
      <w:lvlJc w:val="left"/>
      <w:pPr>
        <w:ind w:left="8336" w:hanging="284"/>
      </w:pPr>
      <w:rPr>
        <w:rFonts w:hint="default"/>
        <w:lang w:val="ms" w:eastAsia="en-US" w:bidi="ar-SA"/>
      </w:rPr>
    </w:lvl>
  </w:abstractNum>
  <w:abstractNum w:abstractNumId="9" w15:restartNumberingAfterBreak="0">
    <w:nsid w:val="091B398A"/>
    <w:multiLevelType w:val="singleLevel"/>
    <w:tmpl w:val="091B398A"/>
    <w:lvl w:ilvl="0">
      <w:start w:val="1"/>
      <w:numFmt w:val="lowerLetter"/>
      <w:suff w:val="space"/>
      <w:lvlText w:val="%1)"/>
      <w:lvlJc w:val="left"/>
      <w:rPr>
        <w:rFonts w:hint="default"/>
        <w:b/>
        <w:bCs/>
      </w:rPr>
    </w:lvl>
  </w:abstractNum>
  <w:abstractNum w:abstractNumId="10" w15:restartNumberingAfterBreak="0">
    <w:nsid w:val="232F7010"/>
    <w:multiLevelType w:val="multilevel"/>
    <w:tmpl w:val="232F70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933F5A"/>
    <w:multiLevelType w:val="hybridMultilevel"/>
    <w:tmpl w:val="B00C4BCC"/>
    <w:lvl w:ilvl="0" w:tplc="4CDC069A">
      <w:start w:val="1"/>
      <w:numFmt w:val="lowerLetter"/>
      <w:lvlText w:val="%1."/>
      <w:lvlJc w:val="left"/>
      <w:pPr>
        <w:ind w:left="643" w:hanging="360"/>
      </w:pPr>
      <w:rPr>
        <w:rFonts w:hint="default"/>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4282B4C"/>
    <w:multiLevelType w:val="singleLevel"/>
    <w:tmpl w:val="44282B4C"/>
    <w:lvl w:ilvl="0">
      <w:start w:val="1"/>
      <w:numFmt w:val="lowerLetter"/>
      <w:lvlText w:val="%1."/>
      <w:lvlJc w:val="left"/>
      <w:pPr>
        <w:tabs>
          <w:tab w:val="left" w:pos="425"/>
        </w:tabs>
        <w:ind w:left="425" w:hanging="425"/>
      </w:pPr>
      <w:rPr>
        <w:rFonts w:hint="default"/>
      </w:rPr>
    </w:lvl>
  </w:abstractNum>
  <w:abstractNum w:abstractNumId="13" w15:restartNumberingAfterBreak="0">
    <w:nsid w:val="4B8A3E10"/>
    <w:multiLevelType w:val="hybridMultilevel"/>
    <w:tmpl w:val="D866706C"/>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5769FF"/>
    <w:multiLevelType w:val="hybridMultilevel"/>
    <w:tmpl w:val="86F868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76FB92"/>
    <w:multiLevelType w:val="singleLevel"/>
    <w:tmpl w:val="4F76FB92"/>
    <w:lvl w:ilvl="0">
      <w:start w:val="4"/>
      <w:numFmt w:val="decimal"/>
      <w:suff w:val="space"/>
      <w:lvlText w:val="%1."/>
      <w:lvlJc w:val="left"/>
    </w:lvl>
  </w:abstractNum>
  <w:abstractNum w:abstractNumId="16" w15:restartNumberingAfterBreak="0">
    <w:nsid w:val="50526DFF"/>
    <w:multiLevelType w:val="singleLevel"/>
    <w:tmpl w:val="50526DFF"/>
    <w:lvl w:ilvl="0">
      <w:start w:val="2"/>
      <w:numFmt w:val="decimal"/>
      <w:suff w:val="space"/>
      <w:lvlText w:val="%1."/>
      <w:lvlJc w:val="left"/>
    </w:lvl>
  </w:abstractNum>
  <w:abstractNum w:abstractNumId="17" w15:restartNumberingAfterBreak="0">
    <w:nsid w:val="57E52626"/>
    <w:multiLevelType w:val="hybridMultilevel"/>
    <w:tmpl w:val="780491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55548F"/>
    <w:multiLevelType w:val="hybridMultilevel"/>
    <w:tmpl w:val="AE6E2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ADCABA"/>
    <w:multiLevelType w:val="multilevel"/>
    <w:tmpl w:val="59ADCABA"/>
    <w:lvl w:ilvl="0">
      <w:start w:val="1"/>
      <w:numFmt w:val="lowerRoman"/>
      <w:lvlText w:val="%1)"/>
      <w:lvlJc w:val="left"/>
      <w:pPr>
        <w:ind w:left="882" w:hanging="245"/>
      </w:pPr>
      <w:rPr>
        <w:rFonts w:ascii="Arial MT" w:eastAsia="Arial MT" w:hAnsi="Arial MT" w:cs="Arial MT" w:hint="default"/>
        <w:b w:val="0"/>
        <w:bCs w:val="0"/>
        <w:i w:val="0"/>
        <w:iCs w:val="0"/>
        <w:spacing w:val="-2"/>
        <w:w w:val="100"/>
        <w:sz w:val="22"/>
        <w:szCs w:val="22"/>
        <w:lang w:val="ms" w:eastAsia="en-US" w:bidi="ar-SA"/>
      </w:rPr>
    </w:lvl>
    <w:lvl w:ilvl="1">
      <w:numFmt w:val="bullet"/>
      <w:lvlText w:val="•"/>
      <w:lvlJc w:val="left"/>
      <w:pPr>
        <w:ind w:left="1223" w:hanging="245"/>
      </w:pPr>
      <w:rPr>
        <w:rFonts w:hint="default"/>
        <w:lang w:val="ms" w:eastAsia="en-US" w:bidi="ar-SA"/>
      </w:rPr>
    </w:lvl>
    <w:lvl w:ilvl="2">
      <w:numFmt w:val="bullet"/>
      <w:lvlText w:val="•"/>
      <w:lvlJc w:val="left"/>
      <w:pPr>
        <w:ind w:left="1566" w:hanging="245"/>
      </w:pPr>
      <w:rPr>
        <w:rFonts w:hint="default"/>
        <w:lang w:val="ms" w:eastAsia="en-US" w:bidi="ar-SA"/>
      </w:rPr>
    </w:lvl>
    <w:lvl w:ilvl="3">
      <w:numFmt w:val="bullet"/>
      <w:lvlText w:val="•"/>
      <w:lvlJc w:val="left"/>
      <w:pPr>
        <w:ind w:left="1909" w:hanging="245"/>
      </w:pPr>
      <w:rPr>
        <w:rFonts w:hint="default"/>
        <w:lang w:val="ms" w:eastAsia="en-US" w:bidi="ar-SA"/>
      </w:rPr>
    </w:lvl>
    <w:lvl w:ilvl="4">
      <w:numFmt w:val="bullet"/>
      <w:lvlText w:val="•"/>
      <w:lvlJc w:val="left"/>
      <w:pPr>
        <w:ind w:left="2252" w:hanging="245"/>
      </w:pPr>
      <w:rPr>
        <w:rFonts w:hint="default"/>
        <w:lang w:val="ms" w:eastAsia="en-US" w:bidi="ar-SA"/>
      </w:rPr>
    </w:lvl>
    <w:lvl w:ilvl="5">
      <w:numFmt w:val="bullet"/>
      <w:lvlText w:val="•"/>
      <w:lvlJc w:val="left"/>
      <w:pPr>
        <w:ind w:left="2596" w:hanging="245"/>
      </w:pPr>
      <w:rPr>
        <w:rFonts w:hint="default"/>
        <w:lang w:val="ms" w:eastAsia="en-US" w:bidi="ar-SA"/>
      </w:rPr>
    </w:lvl>
    <w:lvl w:ilvl="6">
      <w:numFmt w:val="bullet"/>
      <w:lvlText w:val="•"/>
      <w:lvlJc w:val="left"/>
      <w:pPr>
        <w:ind w:left="2939" w:hanging="245"/>
      </w:pPr>
      <w:rPr>
        <w:rFonts w:hint="default"/>
        <w:lang w:val="ms" w:eastAsia="en-US" w:bidi="ar-SA"/>
      </w:rPr>
    </w:lvl>
    <w:lvl w:ilvl="7">
      <w:numFmt w:val="bullet"/>
      <w:lvlText w:val="•"/>
      <w:lvlJc w:val="left"/>
      <w:pPr>
        <w:ind w:left="3282" w:hanging="245"/>
      </w:pPr>
      <w:rPr>
        <w:rFonts w:hint="default"/>
        <w:lang w:val="ms" w:eastAsia="en-US" w:bidi="ar-SA"/>
      </w:rPr>
    </w:lvl>
    <w:lvl w:ilvl="8">
      <w:numFmt w:val="bullet"/>
      <w:lvlText w:val="•"/>
      <w:lvlJc w:val="left"/>
      <w:pPr>
        <w:ind w:left="3625" w:hanging="245"/>
      </w:pPr>
      <w:rPr>
        <w:rFonts w:hint="default"/>
        <w:lang w:val="ms" w:eastAsia="en-US" w:bidi="ar-SA"/>
      </w:rPr>
    </w:lvl>
  </w:abstractNum>
  <w:abstractNum w:abstractNumId="20" w15:restartNumberingAfterBreak="0">
    <w:nsid w:val="5C18DE0A"/>
    <w:multiLevelType w:val="singleLevel"/>
    <w:tmpl w:val="5C18DE0A"/>
    <w:lvl w:ilvl="0">
      <w:start w:val="1"/>
      <w:numFmt w:val="lowerRoman"/>
      <w:suff w:val="space"/>
      <w:lvlText w:val="%1."/>
      <w:lvlJc w:val="left"/>
    </w:lvl>
  </w:abstractNum>
  <w:abstractNum w:abstractNumId="21" w15:restartNumberingAfterBreak="0">
    <w:nsid w:val="60863FFD"/>
    <w:multiLevelType w:val="hybridMultilevel"/>
    <w:tmpl w:val="1F30E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83CF9"/>
    <w:multiLevelType w:val="multilevel"/>
    <w:tmpl w:val="72183CF9"/>
    <w:lvl w:ilvl="0">
      <w:start w:val="1"/>
      <w:numFmt w:val="upperLetter"/>
      <w:lvlText w:val="(%1)"/>
      <w:lvlJc w:val="left"/>
      <w:pPr>
        <w:ind w:left="546" w:hanging="327"/>
      </w:pPr>
      <w:rPr>
        <w:rFonts w:ascii="Arial MT" w:eastAsia="Arial MT" w:hAnsi="Arial MT" w:cs="Arial MT" w:hint="default"/>
        <w:b w:val="0"/>
        <w:bCs w:val="0"/>
        <w:i w:val="0"/>
        <w:iCs w:val="0"/>
        <w:spacing w:val="0"/>
        <w:w w:val="100"/>
        <w:sz w:val="20"/>
        <w:szCs w:val="20"/>
        <w:lang w:val="ms" w:eastAsia="en-US" w:bidi="ar-SA"/>
      </w:rPr>
    </w:lvl>
    <w:lvl w:ilvl="1">
      <w:numFmt w:val="bullet"/>
      <w:lvlText w:val="•"/>
      <w:lvlJc w:val="left"/>
      <w:pPr>
        <w:ind w:left="1537" w:hanging="327"/>
      </w:pPr>
      <w:rPr>
        <w:rFonts w:hint="default"/>
        <w:lang w:val="ms" w:eastAsia="en-US" w:bidi="ar-SA"/>
      </w:rPr>
    </w:lvl>
    <w:lvl w:ilvl="2">
      <w:numFmt w:val="bullet"/>
      <w:lvlText w:val="•"/>
      <w:lvlJc w:val="left"/>
      <w:pPr>
        <w:ind w:left="2526" w:hanging="327"/>
      </w:pPr>
      <w:rPr>
        <w:rFonts w:hint="default"/>
        <w:lang w:val="ms" w:eastAsia="en-US" w:bidi="ar-SA"/>
      </w:rPr>
    </w:lvl>
    <w:lvl w:ilvl="3">
      <w:numFmt w:val="bullet"/>
      <w:lvlText w:val="•"/>
      <w:lvlJc w:val="left"/>
      <w:pPr>
        <w:ind w:left="3515" w:hanging="327"/>
      </w:pPr>
      <w:rPr>
        <w:rFonts w:hint="default"/>
        <w:lang w:val="ms" w:eastAsia="en-US" w:bidi="ar-SA"/>
      </w:rPr>
    </w:lvl>
    <w:lvl w:ilvl="4">
      <w:numFmt w:val="bullet"/>
      <w:lvlText w:val="•"/>
      <w:lvlJc w:val="left"/>
      <w:pPr>
        <w:ind w:left="4504" w:hanging="327"/>
      </w:pPr>
      <w:rPr>
        <w:rFonts w:hint="default"/>
        <w:lang w:val="ms" w:eastAsia="en-US" w:bidi="ar-SA"/>
      </w:rPr>
    </w:lvl>
    <w:lvl w:ilvl="5">
      <w:numFmt w:val="bullet"/>
      <w:lvlText w:val="•"/>
      <w:lvlJc w:val="left"/>
      <w:pPr>
        <w:ind w:left="5493" w:hanging="327"/>
      </w:pPr>
      <w:rPr>
        <w:rFonts w:hint="default"/>
        <w:lang w:val="ms" w:eastAsia="en-US" w:bidi="ar-SA"/>
      </w:rPr>
    </w:lvl>
    <w:lvl w:ilvl="6">
      <w:numFmt w:val="bullet"/>
      <w:lvlText w:val="•"/>
      <w:lvlJc w:val="left"/>
      <w:pPr>
        <w:ind w:left="6482" w:hanging="327"/>
      </w:pPr>
      <w:rPr>
        <w:rFonts w:hint="default"/>
        <w:lang w:val="ms" w:eastAsia="en-US" w:bidi="ar-SA"/>
      </w:rPr>
    </w:lvl>
    <w:lvl w:ilvl="7">
      <w:numFmt w:val="bullet"/>
      <w:lvlText w:val="•"/>
      <w:lvlJc w:val="left"/>
      <w:pPr>
        <w:ind w:left="7471" w:hanging="327"/>
      </w:pPr>
      <w:rPr>
        <w:rFonts w:hint="default"/>
        <w:lang w:val="ms" w:eastAsia="en-US" w:bidi="ar-SA"/>
      </w:rPr>
    </w:lvl>
    <w:lvl w:ilvl="8">
      <w:numFmt w:val="bullet"/>
      <w:lvlText w:val="•"/>
      <w:lvlJc w:val="left"/>
      <w:pPr>
        <w:ind w:left="8460" w:hanging="327"/>
      </w:pPr>
      <w:rPr>
        <w:rFonts w:hint="default"/>
        <w:lang w:val="ms" w:eastAsia="en-US" w:bidi="ar-SA"/>
      </w:rPr>
    </w:lvl>
  </w:abstractNum>
  <w:abstractNum w:abstractNumId="23" w15:restartNumberingAfterBreak="0">
    <w:nsid w:val="7E10778B"/>
    <w:multiLevelType w:val="hybridMultilevel"/>
    <w:tmpl w:val="D866706C"/>
    <w:lvl w:ilvl="0" w:tplc="04090017">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168376">
    <w:abstractNumId w:val="9"/>
  </w:num>
  <w:num w:numId="2" w16cid:durableId="78210108">
    <w:abstractNumId w:val="4"/>
  </w:num>
  <w:num w:numId="3" w16cid:durableId="812060132">
    <w:abstractNumId w:val="7"/>
  </w:num>
  <w:num w:numId="4" w16cid:durableId="1961834537">
    <w:abstractNumId w:val="1"/>
  </w:num>
  <w:num w:numId="5" w16cid:durableId="683745535">
    <w:abstractNumId w:val="6"/>
  </w:num>
  <w:num w:numId="6" w16cid:durableId="1253585003">
    <w:abstractNumId w:val="16"/>
  </w:num>
  <w:num w:numId="7" w16cid:durableId="1500194819">
    <w:abstractNumId w:val="19"/>
  </w:num>
  <w:num w:numId="8" w16cid:durableId="1565988461">
    <w:abstractNumId w:val="20"/>
  </w:num>
  <w:num w:numId="9" w16cid:durableId="865800212">
    <w:abstractNumId w:val="15"/>
  </w:num>
  <w:num w:numId="10" w16cid:durableId="1392996667">
    <w:abstractNumId w:val="5"/>
  </w:num>
  <w:num w:numId="11" w16cid:durableId="2019649133">
    <w:abstractNumId w:val="2"/>
  </w:num>
  <w:num w:numId="12" w16cid:durableId="2076934000">
    <w:abstractNumId w:val="8"/>
  </w:num>
  <w:num w:numId="13" w16cid:durableId="2053263345">
    <w:abstractNumId w:val="0"/>
  </w:num>
  <w:num w:numId="14" w16cid:durableId="515120435">
    <w:abstractNumId w:val="3"/>
  </w:num>
  <w:num w:numId="15" w16cid:durableId="479350004">
    <w:abstractNumId w:val="12"/>
  </w:num>
  <w:num w:numId="16" w16cid:durableId="584219197">
    <w:abstractNumId w:val="10"/>
  </w:num>
  <w:num w:numId="17" w16cid:durableId="1413117441">
    <w:abstractNumId w:val="22"/>
  </w:num>
  <w:num w:numId="18" w16cid:durableId="364061718">
    <w:abstractNumId w:val="17"/>
  </w:num>
  <w:num w:numId="19" w16cid:durableId="442456708">
    <w:abstractNumId w:val="11"/>
  </w:num>
  <w:num w:numId="20" w16cid:durableId="1177233391">
    <w:abstractNumId w:val="18"/>
  </w:num>
  <w:num w:numId="21" w16cid:durableId="585387691">
    <w:abstractNumId w:val="13"/>
  </w:num>
  <w:num w:numId="22" w16cid:durableId="341011336">
    <w:abstractNumId w:val="14"/>
  </w:num>
  <w:num w:numId="23" w16cid:durableId="1476872618">
    <w:abstractNumId w:val="23"/>
  </w:num>
  <w:num w:numId="24" w16cid:durableId="2205970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B8"/>
    <w:rsid w:val="00087005"/>
    <w:rsid w:val="000D1544"/>
    <w:rsid w:val="0019731B"/>
    <w:rsid w:val="001A1143"/>
    <w:rsid w:val="00213EB0"/>
    <w:rsid w:val="00253DB8"/>
    <w:rsid w:val="002756F8"/>
    <w:rsid w:val="0029766B"/>
    <w:rsid w:val="0032356D"/>
    <w:rsid w:val="00350794"/>
    <w:rsid w:val="003D02F9"/>
    <w:rsid w:val="005B4F12"/>
    <w:rsid w:val="005C4E26"/>
    <w:rsid w:val="005C5B4C"/>
    <w:rsid w:val="00621918"/>
    <w:rsid w:val="006C7EDD"/>
    <w:rsid w:val="007622FC"/>
    <w:rsid w:val="00764712"/>
    <w:rsid w:val="00781112"/>
    <w:rsid w:val="00786EEF"/>
    <w:rsid w:val="0087705B"/>
    <w:rsid w:val="009015AB"/>
    <w:rsid w:val="00932B3C"/>
    <w:rsid w:val="009E15BA"/>
    <w:rsid w:val="00A14177"/>
    <w:rsid w:val="00A533B3"/>
    <w:rsid w:val="00A60515"/>
    <w:rsid w:val="00AB3BD1"/>
    <w:rsid w:val="00AF3A22"/>
    <w:rsid w:val="00B572B6"/>
    <w:rsid w:val="00B85840"/>
    <w:rsid w:val="00C64BE9"/>
    <w:rsid w:val="00CA1F9F"/>
    <w:rsid w:val="00CE25A4"/>
    <w:rsid w:val="00D039F1"/>
    <w:rsid w:val="00E22926"/>
    <w:rsid w:val="00E55793"/>
    <w:rsid w:val="00E84CCE"/>
    <w:rsid w:val="00EE2860"/>
    <w:rsid w:val="00F475E8"/>
    <w:rsid w:val="00FA61F4"/>
    <w:rsid w:val="071C7AC9"/>
    <w:rsid w:val="07EB3DC1"/>
    <w:rsid w:val="08370136"/>
    <w:rsid w:val="08396A0E"/>
    <w:rsid w:val="0D6F09A2"/>
    <w:rsid w:val="0E3E7B74"/>
    <w:rsid w:val="0FF37D56"/>
    <w:rsid w:val="1A7D459D"/>
    <w:rsid w:val="1CC65FE2"/>
    <w:rsid w:val="1D8C3775"/>
    <w:rsid w:val="1DB775F0"/>
    <w:rsid w:val="20DE7FCE"/>
    <w:rsid w:val="25FD7EF4"/>
    <w:rsid w:val="27E22DFD"/>
    <w:rsid w:val="285478B9"/>
    <w:rsid w:val="2EEB74B7"/>
    <w:rsid w:val="2F0B554C"/>
    <w:rsid w:val="2FC05867"/>
    <w:rsid w:val="2FEC6F0C"/>
    <w:rsid w:val="33227172"/>
    <w:rsid w:val="354C4DF9"/>
    <w:rsid w:val="37423903"/>
    <w:rsid w:val="37A56B0B"/>
    <w:rsid w:val="37E62C43"/>
    <w:rsid w:val="3E1108E0"/>
    <w:rsid w:val="3F5A3BEC"/>
    <w:rsid w:val="3F9B22EA"/>
    <w:rsid w:val="41032227"/>
    <w:rsid w:val="49283796"/>
    <w:rsid w:val="4A8A704E"/>
    <w:rsid w:val="4C426EAB"/>
    <w:rsid w:val="4CDF47AB"/>
    <w:rsid w:val="52661960"/>
    <w:rsid w:val="56504824"/>
    <w:rsid w:val="5C805BD1"/>
    <w:rsid w:val="616659A5"/>
    <w:rsid w:val="617678F3"/>
    <w:rsid w:val="6457430E"/>
    <w:rsid w:val="654E6D88"/>
    <w:rsid w:val="6A3C046B"/>
    <w:rsid w:val="6A414563"/>
    <w:rsid w:val="6B1B6095"/>
    <w:rsid w:val="6C9824B9"/>
    <w:rsid w:val="7419702B"/>
    <w:rsid w:val="74893B35"/>
    <w:rsid w:val="762B1026"/>
    <w:rsid w:val="7CFF4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670D04"/>
  <w15:docId w15:val="{D117E457-4F3D-4A2B-95E4-42AE1F82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Arial MT" w:eastAsia="Arial MT" w:hAnsi="Arial MT" w:cs="Arial MT"/>
      <w:sz w:val="22"/>
      <w:szCs w:val="22"/>
      <w:lang w:val="ms"/>
    </w:rPr>
  </w:style>
  <w:style w:type="paragraph" w:styleId="Heading1">
    <w:name w:val="heading 1"/>
    <w:basedOn w:val="Normal"/>
    <w:uiPriority w:val="1"/>
    <w:qFormat/>
    <w:pPr>
      <w:spacing w:before="173"/>
      <w:ind w:left="74"/>
      <w:outlineLvl w:val="0"/>
    </w:pPr>
    <w:rPr>
      <w:rFonts w:ascii="Arial" w:eastAsia="Arial" w:hAnsi="Arial" w:cs="Arial"/>
      <w:b/>
      <w:bCs/>
      <w:sz w:val="30"/>
      <w:szCs w:val="30"/>
    </w:rPr>
  </w:style>
  <w:style w:type="paragraph" w:styleId="Heading2">
    <w:name w:val="heading 2"/>
    <w:basedOn w:val="Normal"/>
    <w:uiPriority w:val="1"/>
    <w:qFormat/>
    <w:pPr>
      <w:ind w:left="13"/>
      <w:outlineLvl w:val="1"/>
    </w:pPr>
    <w:rPr>
      <w:rFonts w:ascii="Arial" w:eastAsia="Arial" w:hAnsi="Arial" w:cs="Arial"/>
      <w:b/>
      <w:bCs/>
      <w:sz w:val="28"/>
      <w:szCs w:val="28"/>
    </w:rPr>
  </w:style>
  <w:style w:type="paragraph" w:styleId="Heading3">
    <w:name w:val="heading 3"/>
    <w:basedOn w:val="Normal"/>
    <w:uiPriority w:val="1"/>
    <w:qFormat/>
    <w:pPr>
      <w:outlineLvl w:val="2"/>
    </w:pPr>
    <w:rPr>
      <w:rFonts w:ascii="Arial" w:eastAsia="Arial" w:hAnsi="Arial" w:cs="Arial"/>
      <w:b/>
      <w:bCs/>
      <w:sz w:val="24"/>
      <w:szCs w:val="24"/>
    </w:rPr>
  </w:style>
  <w:style w:type="paragraph" w:styleId="Heading4">
    <w:name w:val="heading 4"/>
    <w:basedOn w:val="Normal"/>
    <w:uiPriority w:val="1"/>
    <w:qFormat/>
    <w:pPr>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qFormat/>
    <w:pPr>
      <w:tabs>
        <w:tab w:val="left" w:pos="-720"/>
        <w:tab w:val="left" w:pos="0"/>
        <w:tab w:val="left" w:pos="720"/>
        <w:tab w:val="left" w:pos="1440"/>
      </w:tabs>
      <w:suppressAutoHyphens/>
      <w:ind w:left="2160" w:right="389" w:hanging="2160"/>
      <w:jc w:val="both"/>
    </w:pPr>
    <w:rPr>
      <w:rFonts w:ascii="Bookman Old Style" w:hAnsi="Bookman Old Style"/>
      <w:spacing w:val="-3"/>
      <w:lang w:val="en-GB"/>
    </w:rPr>
  </w:style>
  <w:style w:type="paragraph" w:styleId="BodyText">
    <w:name w:val="Body Text"/>
    <w:basedOn w:val="Normal"/>
    <w:uiPriority w:val="1"/>
    <w:qFormat/>
  </w:style>
  <w:style w:type="paragraph" w:styleId="Footer">
    <w:name w:val="footer"/>
    <w:basedOn w:val="Normal"/>
    <w:link w:val="FooterChar"/>
    <w:qFormat/>
    <w:pPr>
      <w:tabs>
        <w:tab w:val="center" w:pos="4320"/>
        <w:tab w:val="right" w:pos="8640"/>
      </w:tabs>
    </w:pPr>
  </w:style>
  <w:style w:type="paragraph" w:styleId="Header">
    <w:name w:val="header"/>
    <w:aliases w:val="APPENDIX 1,h,logo,YvetteH,Draft"/>
    <w:basedOn w:val="Normal"/>
    <w:link w:val="HeaderChar"/>
    <w:uiPriority w:val="99"/>
    <w:qFormat/>
    <w:pPr>
      <w:tabs>
        <w:tab w:val="center" w:pos="4819"/>
        <w:tab w:val="right" w:pos="9071"/>
      </w:tabs>
      <w:jc w:val="both"/>
    </w:pPr>
    <w:rPr>
      <w:rFonts w:ascii="Bookman Old Style" w:hAnsi="Bookman Old Style" w:cs="Bookman Old Style"/>
      <w:b/>
      <w:bCs/>
      <w:sz w:val="18"/>
      <w:szCs w:val="18"/>
      <w:lang w:val="en-GB"/>
    </w:rPr>
  </w:style>
  <w:style w:type="paragraph" w:styleId="Title">
    <w:name w:val="Title"/>
    <w:basedOn w:val="Normal"/>
    <w:uiPriority w:val="1"/>
    <w:qFormat/>
    <w:pPr>
      <w:spacing w:before="169"/>
      <w:ind w:left="358"/>
    </w:pPr>
    <w:rPr>
      <w:rFonts w:ascii="Arial" w:eastAsia="Arial" w:hAnsi="Arial" w:cs="Arial"/>
      <w:b/>
      <w:bCs/>
      <w:sz w:val="24"/>
      <w:szCs w:val="24"/>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34"/>
    <w:qFormat/>
    <w:pPr>
      <w:ind w:left="242"/>
    </w:pPr>
  </w:style>
  <w:style w:type="paragraph" w:customStyle="1" w:styleId="TableParagraph">
    <w:name w:val="Table Paragraph"/>
    <w:basedOn w:val="Normal"/>
    <w:uiPriority w:val="1"/>
    <w:qFormat/>
  </w:style>
  <w:style w:type="paragraph" w:styleId="NoSpacing">
    <w:name w:val="No Spacing"/>
    <w:uiPriority w:val="1"/>
    <w:qFormat/>
    <w:rPr>
      <w:rFonts w:ascii="Times New Roman" w:eastAsia="Times New Roman" w:hAnsi="Times New Roman" w:cs="Times New Roman"/>
    </w:rPr>
  </w:style>
  <w:style w:type="character" w:customStyle="1" w:styleId="HeaderChar">
    <w:name w:val="Header Char"/>
    <w:aliases w:val="APPENDIX 1 Char,h Char,logo Char,YvetteH Char,Draft Char"/>
    <w:basedOn w:val="DefaultParagraphFont"/>
    <w:link w:val="Header"/>
    <w:uiPriority w:val="99"/>
    <w:rsid w:val="00E55793"/>
    <w:rPr>
      <w:rFonts w:ascii="Bookman Old Style" w:eastAsia="Arial MT" w:hAnsi="Bookman Old Style" w:cs="Bookman Old Style"/>
      <w:b/>
      <w:bCs/>
      <w:sz w:val="18"/>
      <w:szCs w:val="18"/>
      <w:lang w:val="en-GB"/>
    </w:rPr>
  </w:style>
  <w:style w:type="character" w:customStyle="1" w:styleId="FooterChar">
    <w:name w:val="Footer Char"/>
    <w:basedOn w:val="DefaultParagraphFont"/>
    <w:link w:val="Footer"/>
    <w:rsid w:val="00E55793"/>
    <w:rPr>
      <w:rFonts w:ascii="Arial MT" w:eastAsia="Arial MT" w:hAnsi="Arial MT" w:cs="Arial MT"/>
      <w:sz w:val="22"/>
      <w:szCs w:val="22"/>
      <w:lang w:val="ms"/>
    </w:rPr>
  </w:style>
  <w:style w:type="table" w:styleId="TableGrid">
    <w:name w:val="Table Grid"/>
    <w:basedOn w:val="TableNormal"/>
    <w:rsid w:val="009015AB"/>
    <w:pPr>
      <w:suppressAutoHyphens/>
      <w:autoSpaceDE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64BE9"/>
    <w:rPr>
      <w:rFonts w:ascii="Segoe UI" w:hAnsi="Segoe UI" w:cs="Segoe UI"/>
      <w:sz w:val="18"/>
      <w:szCs w:val="18"/>
    </w:rPr>
  </w:style>
  <w:style w:type="character" w:customStyle="1" w:styleId="BalloonTextChar">
    <w:name w:val="Balloon Text Char"/>
    <w:basedOn w:val="DefaultParagraphFont"/>
    <w:link w:val="BalloonText"/>
    <w:rsid w:val="00C64BE9"/>
    <w:rPr>
      <w:rFonts w:ascii="Segoe UI" w:eastAsia="Arial MT" w:hAnsi="Segoe UI" w:cs="Segoe UI"/>
      <w:sz w:val="18"/>
      <w:szCs w:val="18"/>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944612">
      <w:bodyDiv w:val="1"/>
      <w:marLeft w:val="0"/>
      <w:marRight w:val="0"/>
      <w:marTop w:val="0"/>
      <w:marBottom w:val="0"/>
      <w:divBdr>
        <w:top w:val="none" w:sz="0" w:space="0" w:color="auto"/>
        <w:left w:val="none" w:sz="0" w:space="0" w:color="auto"/>
        <w:bottom w:val="none" w:sz="0" w:space="0" w:color="auto"/>
        <w:right w:val="none" w:sz="0" w:space="0" w:color="auto"/>
      </w:divBdr>
    </w:div>
    <w:div w:id="2054846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15</Pages>
  <Words>2208</Words>
  <Characters>12588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 RAFIDAH BINTI HAMDAN.</cp:lastModifiedBy>
  <cp:revision>6</cp:revision>
  <cp:lastPrinted>2024-02-22T08:45:00Z</cp:lastPrinted>
  <dcterms:created xsi:type="dcterms:W3CDTF">2024-03-07T08:21:00Z</dcterms:created>
  <dcterms:modified xsi:type="dcterms:W3CDTF">2024-03-07T08:26:00Z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2024-01-03T00:00:00Z</vt:filetime>
  </property>
  <property fmtid="{D5CDD505-2E9C-101B-9397-08002B2CF9AE}" pid="3" name="Producer">
    <vt:lpwstr>iLovePDF</vt:lpwstr>
  </property>
  <property fmtid="{D5CDD505-2E9C-101B-9397-08002B2CF9AE}" pid="4" name="KSOProductBuildVer">
    <vt:lpwstr>1033-12.2.0.13431</vt:lpwstr>
  </property>
  <property fmtid="{D5CDD505-2E9C-101B-9397-08002B2CF9AE}" pid="5" name="ICV">
    <vt:lpwstr>6B49D59491034EF0A6BE523B3D3DB7D6_13</vt:lpwstr>
  </property>
</Properties>
</file>